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E1B8C">
      <w:pPr>
        <w:jc w:val="center"/>
      </w:pPr>
      <w:r>
        <w:rPr>
          <w:rFonts w:ascii="Arial" w:hAnsi="Arial"/>
          <w:b/>
          <w:sz w:val="34"/>
        </w:rPr>
        <w:t>RASPORED ČIŠĆENJA DIMNJAKA</w:t>
      </w:r>
    </w:p>
    <w:p w14:paraId="4F4A0082">
      <w:pPr>
        <w:jc w:val="center"/>
      </w:pPr>
      <w:r>
        <w:rPr>
          <w:rFonts w:ascii="Arial" w:hAnsi="Arial"/>
          <w:b/>
          <w:sz w:val="26"/>
        </w:rPr>
        <w:t>RUJAN</w:t>
      </w:r>
      <w:r>
        <w:rPr>
          <w:rFonts w:hint="default"/>
          <w:b/>
          <w:sz w:val="26"/>
          <w:lang w:val="hr-HR"/>
        </w:rPr>
        <w:t>/</w:t>
      </w:r>
      <w:r>
        <w:rPr>
          <w:rFonts w:ascii="Arial" w:hAnsi="Arial"/>
          <w:b/>
          <w:sz w:val="26"/>
        </w:rPr>
        <w:t>2026</w:t>
      </w:r>
    </w:p>
    <w:p w14:paraId="57A22FF9">
      <w:pPr>
        <w:jc w:val="left"/>
      </w:pPr>
      <w:r>
        <w:rPr>
          <w:sz w:val="18"/>
        </w:rPr>
        <w:t>Raspored počinje 21. rujna 2026.</w:t>
      </w:r>
      <w:r>
        <w:rPr>
          <w:sz w:val="18"/>
        </w:rPr>
        <w:br w:type="textWrapping"/>
      </w:r>
      <w:r>
        <w:rPr>
          <w:sz w:val="18"/>
        </w:rPr>
        <w:t>Od listopada nadalje svaki mjesečni ciklus počinje 10. u mjesecu, odnosno prvog sljedećeg radnog dana.</w:t>
      </w:r>
      <w:r>
        <w:rPr>
          <w:sz w:val="18"/>
        </w:rPr>
        <w:br w:type="textWrapping"/>
      </w:r>
      <w:r>
        <w:rPr>
          <w:sz w:val="18"/>
        </w:rPr>
        <w:t>Čišćenje se ne obavlja subotom, nedjeljom, blagdanima i drugim neradnim danima.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5"/>
        <w:gridCol w:w="2635"/>
        <w:gridCol w:w="2635"/>
        <w:gridCol w:w="2635"/>
      </w:tblGrid>
      <w:tr w14:paraId="31A2E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shd w:val="clear" w:color="auto" w:fill="D9EAD3"/>
            <w:vAlign w:val="center"/>
          </w:tcPr>
          <w:p w14:paraId="6E0710BA">
            <w:pPr>
              <w:jc w:val="center"/>
            </w:pPr>
            <w:bookmarkStart w:id="0" w:name="_GoBack"/>
            <w:r>
              <w:rPr>
                <w:rFonts w:ascii="Arial" w:hAnsi="Arial"/>
                <w:b/>
                <w:sz w:val="18"/>
              </w:rPr>
              <w:t>Datum</w:t>
            </w:r>
          </w:p>
        </w:tc>
        <w:tc>
          <w:tcPr>
            <w:tcW w:w="1701" w:type="dxa"/>
            <w:shd w:val="clear" w:color="auto" w:fill="D9EAD3"/>
            <w:vAlign w:val="center"/>
          </w:tcPr>
          <w:p w14:paraId="3AE4A3EF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Dan</w:t>
            </w:r>
          </w:p>
        </w:tc>
        <w:tc>
          <w:tcPr>
            <w:tcW w:w="4252" w:type="dxa"/>
            <w:shd w:val="clear" w:color="auto" w:fill="D9EAD3"/>
            <w:vAlign w:val="center"/>
          </w:tcPr>
          <w:p w14:paraId="2D016108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Ulica / naselje</w:t>
            </w:r>
          </w:p>
        </w:tc>
        <w:tc>
          <w:tcPr>
            <w:tcW w:w="2268" w:type="dxa"/>
            <w:shd w:val="clear" w:color="auto" w:fill="D9EAD3"/>
            <w:vAlign w:val="center"/>
          </w:tcPr>
          <w:p w14:paraId="0E6CBED6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Dimnjačar</w:t>
            </w:r>
          </w:p>
        </w:tc>
      </w:tr>
      <w:bookmarkEnd w:id="0"/>
      <w:tr w14:paraId="456BE2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7596D1D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21.09.2026.</w:t>
            </w:r>
          </w:p>
        </w:tc>
        <w:tc>
          <w:tcPr>
            <w:tcW w:w="1701" w:type="dxa"/>
            <w:vAlign w:val="center"/>
          </w:tcPr>
          <w:p w14:paraId="371925E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42F86D8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Josipa Martinca, Voćin</w:t>
            </w:r>
          </w:p>
        </w:tc>
        <w:tc>
          <w:tcPr>
            <w:tcW w:w="2268" w:type="dxa"/>
            <w:vAlign w:val="center"/>
          </w:tcPr>
          <w:p w14:paraId="48B13F9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7E4C8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080F89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21.09.2026.</w:t>
            </w:r>
          </w:p>
        </w:tc>
        <w:tc>
          <w:tcPr>
            <w:tcW w:w="1701" w:type="dxa"/>
            <w:vAlign w:val="center"/>
          </w:tcPr>
          <w:p w14:paraId="7314226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6F5C106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Macute, Smude</w:t>
            </w:r>
          </w:p>
        </w:tc>
        <w:tc>
          <w:tcPr>
            <w:tcW w:w="2268" w:type="dxa"/>
            <w:vAlign w:val="center"/>
          </w:tcPr>
          <w:p w14:paraId="6CF1E3C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7118F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D6FAD8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22.09.2026.</w:t>
            </w:r>
          </w:p>
        </w:tc>
        <w:tc>
          <w:tcPr>
            <w:tcW w:w="1701" w:type="dxa"/>
            <w:vAlign w:val="center"/>
          </w:tcPr>
          <w:p w14:paraId="7C7F933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155CA9E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Prosinačkih žrtava, Voćin</w:t>
            </w:r>
          </w:p>
        </w:tc>
        <w:tc>
          <w:tcPr>
            <w:tcW w:w="2268" w:type="dxa"/>
            <w:vAlign w:val="center"/>
          </w:tcPr>
          <w:p w14:paraId="31C1B68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080A9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7BC24D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22.09.2026.</w:t>
            </w:r>
          </w:p>
        </w:tc>
        <w:tc>
          <w:tcPr>
            <w:tcW w:w="1701" w:type="dxa"/>
            <w:vAlign w:val="center"/>
          </w:tcPr>
          <w:p w14:paraId="211DBB2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61EBD59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Bokane</w:t>
            </w:r>
          </w:p>
        </w:tc>
        <w:tc>
          <w:tcPr>
            <w:tcW w:w="2268" w:type="dxa"/>
            <w:vAlign w:val="center"/>
          </w:tcPr>
          <w:p w14:paraId="03285CE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00F56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747AE4F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23.09.2026.</w:t>
            </w:r>
          </w:p>
        </w:tc>
        <w:tc>
          <w:tcPr>
            <w:tcW w:w="1701" w:type="dxa"/>
            <w:vAlign w:val="center"/>
          </w:tcPr>
          <w:p w14:paraId="4DA40C2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53FE783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Vinkovačka ulica, Voćin</w:t>
            </w:r>
          </w:p>
        </w:tc>
        <w:tc>
          <w:tcPr>
            <w:tcW w:w="2268" w:type="dxa"/>
            <w:vAlign w:val="center"/>
          </w:tcPr>
          <w:p w14:paraId="1149FA4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2DA37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5B0ED4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23.09.2026.</w:t>
            </w:r>
          </w:p>
        </w:tc>
        <w:tc>
          <w:tcPr>
            <w:tcW w:w="1701" w:type="dxa"/>
            <w:vAlign w:val="center"/>
          </w:tcPr>
          <w:p w14:paraId="17DEA76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6CD689F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Branka Radičevića, Ćeralije</w:t>
            </w:r>
          </w:p>
        </w:tc>
        <w:tc>
          <w:tcPr>
            <w:tcW w:w="2268" w:type="dxa"/>
            <w:vAlign w:val="center"/>
          </w:tcPr>
          <w:p w14:paraId="31EE246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6ADE3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890985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24.09.2026.</w:t>
            </w:r>
          </w:p>
        </w:tc>
        <w:tc>
          <w:tcPr>
            <w:tcW w:w="1701" w:type="dxa"/>
            <w:vAlign w:val="center"/>
          </w:tcPr>
          <w:p w14:paraId="64D72AB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69BF10E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Prebenda, Voćin</w:t>
            </w:r>
          </w:p>
        </w:tc>
        <w:tc>
          <w:tcPr>
            <w:tcW w:w="2268" w:type="dxa"/>
            <w:vAlign w:val="center"/>
          </w:tcPr>
          <w:p w14:paraId="6093A44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1821B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2806B5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24.09.2026.</w:t>
            </w:r>
          </w:p>
        </w:tc>
        <w:tc>
          <w:tcPr>
            <w:tcW w:w="1701" w:type="dxa"/>
            <w:vAlign w:val="center"/>
          </w:tcPr>
          <w:p w14:paraId="4EEC2C8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387AE3F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Rijenačka, Ćeralije</w:t>
            </w:r>
          </w:p>
        </w:tc>
        <w:tc>
          <w:tcPr>
            <w:tcW w:w="2268" w:type="dxa"/>
            <w:vAlign w:val="center"/>
          </w:tcPr>
          <w:p w14:paraId="24455AD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48899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5664DD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25.09.2026.</w:t>
            </w:r>
          </w:p>
        </w:tc>
        <w:tc>
          <w:tcPr>
            <w:tcW w:w="1701" w:type="dxa"/>
            <w:vAlign w:val="center"/>
          </w:tcPr>
          <w:p w14:paraId="64FE75F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6C60EED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Vladimira Udatnya, Voćin</w:t>
            </w:r>
          </w:p>
        </w:tc>
        <w:tc>
          <w:tcPr>
            <w:tcW w:w="2268" w:type="dxa"/>
            <w:vAlign w:val="center"/>
          </w:tcPr>
          <w:p w14:paraId="3E0CE50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2A28BE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1C0BB64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25.09.2026.</w:t>
            </w:r>
          </w:p>
        </w:tc>
        <w:tc>
          <w:tcPr>
            <w:tcW w:w="1701" w:type="dxa"/>
            <w:vAlign w:val="center"/>
          </w:tcPr>
          <w:p w14:paraId="74E01E4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2521841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Nikole Tesle, Ćeralije</w:t>
            </w:r>
          </w:p>
        </w:tc>
        <w:tc>
          <w:tcPr>
            <w:tcW w:w="2268" w:type="dxa"/>
            <w:vAlign w:val="center"/>
          </w:tcPr>
          <w:p w14:paraId="4E23B5E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1088D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B34760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28.09.2026.</w:t>
            </w:r>
          </w:p>
        </w:tc>
        <w:tc>
          <w:tcPr>
            <w:tcW w:w="1701" w:type="dxa"/>
            <w:vAlign w:val="center"/>
          </w:tcPr>
          <w:p w14:paraId="2EAAEDF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115EC5F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Trg Gospe Voćinske, Voćin</w:t>
            </w:r>
          </w:p>
        </w:tc>
        <w:tc>
          <w:tcPr>
            <w:tcW w:w="2268" w:type="dxa"/>
            <w:vAlign w:val="center"/>
          </w:tcPr>
          <w:p w14:paraId="1D8AC00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7488B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356877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28.09.2026.</w:t>
            </w:r>
          </w:p>
        </w:tc>
        <w:tc>
          <w:tcPr>
            <w:tcW w:w="1701" w:type="dxa"/>
            <w:vAlign w:val="center"/>
          </w:tcPr>
          <w:p w14:paraId="24CE028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62E4A9D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Petra Preradovića, Ćeralije</w:t>
            </w:r>
          </w:p>
        </w:tc>
        <w:tc>
          <w:tcPr>
            <w:tcW w:w="2268" w:type="dxa"/>
            <w:vAlign w:val="center"/>
          </w:tcPr>
          <w:p w14:paraId="7FDAA0B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7CC58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598186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29.09.2026.</w:t>
            </w:r>
          </w:p>
        </w:tc>
        <w:tc>
          <w:tcPr>
            <w:tcW w:w="1701" w:type="dxa"/>
            <w:vAlign w:val="center"/>
          </w:tcPr>
          <w:p w14:paraId="0C2FC77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4AAA284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Nikole Šubića Zrinskog, Voćin</w:t>
            </w:r>
          </w:p>
        </w:tc>
        <w:tc>
          <w:tcPr>
            <w:tcW w:w="2268" w:type="dxa"/>
            <w:vAlign w:val="center"/>
          </w:tcPr>
          <w:p w14:paraId="659B742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4C3BD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13979C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29.09.2026.</w:t>
            </w:r>
          </w:p>
        </w:tc>
        <w:tc>
          <w:tcPr>
            <w:tcW w:w="1701" w:type="dxa"/>
            <w:vAlign w:val="center"/>
          </w:tcPr>
          <w:p w14:paraId="6BD91AA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6187D9F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Gornji Meljani, Sekulinci</w:t>
            </w:r>
          </w:p>
        </w:tc>
        <w:tc>
          <w:tcPr>
            <w:tcW w:w="2268" w:type="dxa"/>
            <w:vAlign w:val="center"/>
          </w:tcPr>
          <w:p w14:paraId="4171C8C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71070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BEEE5E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30.09.2026.</w:t>
            </w:r>
          </w:p>
        </w:tc>
        <w:tc>
          <w:tcPr>
            <w:tcW w:w="1701" w:type="dxa"/>
            <w:vAlign w:val="center"/>
          </w:tcPr>
          <w:p w14:paraId="76AD710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2EF525B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Dubrovačka ulica, Voćin</w:t>
            </w:r>
          </w:p>
        </w:tc>
        <w:tc>
          <w:tcPr>
            <w:tcW w:w="2268" w:type="dxa"/>
            <w:vAlign w:val="center"/>
          </w:tcPr>
          <w:p w14:paraId="4E0DC5B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7DAB8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31B1FB8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30.09.2026.</w:t>
            </w:r>
          </w:p>
        </w:tc>
        <w:tc>
          <w:tcPr>
            <w:tcW w:w="1701" w:type="dxa"/>
            <w:vAlign w:val="center"/>
          </w:tcPr>
          <w:p w14:paraId="6179476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7AAA562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Hum, Hum Varoš</w:t>
            </w:r>
          </w:p>
        </w:tc>
        <w:tc>
          <w:tcPr>
            <w:tcW w:w="2268" w:type="dxa"/>
            <w:vAlign w:val="center"/>
          </w:tcPr>
          <w:p w14:paraId="0189618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</w:tbl>
    <w:p w14:paraId="0BEFAAE8">
      <w:pPr>
        <w:jc w:val="right"/>
      </w:pPr>
      <w:r>
        <w:rPr>
          <w:i/>
          <w:sz w:val="16"/>
        </w:rPr>
        <w:t>VOTINA d.o.o. | Raspored dimnjačarske službe</w:t>
      </w:r>
    </w:p>
    <w:p w14:paraId="5067C201">
      <w:r>
        <w:br w:type="page"/>
      </w:r>
    </w:p>
    <w:p w14:paraId="4B64C8E8">
      <w:pPr>
        <w:jc w:val="center"/>
      </w:pPr>
      <w:r>
        <w:rPr>
          <w:rFonts w:ascii="Arial" w:hAnsi="Arial"/>
          <w:b/>
          <w:sz w:val="34"/>
        </w:rPr>
        <w:t>RASPORED ČIŠĆENJA DIMNJAKA</w:t>
      </w:r>
    </w:p>
    <w:p w14:paraId="36624FF0">
      <w:pPr>
        <w:jc w:val="center"/>
      </w:pPr>
      <w:r>
        <w:rPr>
          <w:rFonts w:ascii="Arial" w:hAnsi="Arial"/>
          <w:b/>
          <w:sz w:val="26"/>
        </w:rPr>
        <w:t>LISTOPAD</w:t>
      </w:r>
      <w:r>
        <w:rPr>
          <w:rFonts w:hint="default"/>
          <w:b/>
          <w:sz w:val="26"/>
          <w:lang w:val="hr-HR"/>
        </w:rPr>
        <w:t>/</w:t>
      </w:r>
      <w:r>
        <w:rPr>
          <w:rFonts w:ascii="Arial" w:hAnsi="Arial"/>
          <w:b/>
          <w:sz w:val="26"/>
        </w:rPr>
        <w:t>2026</w:t>
      </w:r>
    </w:p>
    <w:p w14:paraId="65EB055C">
      <w:pPr>
        <w:jc w:val="center"/>
      </w:pPr>
      <w:r>
        <w:rPr>
          <w:sz w:val="18"/>
        </w:rPr>
        <w:t>Mjesečni ciklus počinje 10. u mjesecu, odnosno prvog sljedećeg radnog dana.</w:t>
      </w:r>
    </w:p>
    <w:p w14:paraId="01E16A29">
      <w:pPr>
        <w:jc w:val="center"/>
      </w:pPr>
      <w:r>
        <w:rPr>
          <w:sz w:val="18"/>
        </w:rPr>
        <w:t>Čišćenje se ne obavlja subotom, nedjeljom, blagdanima i drugim neradnim danima.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5"/>
        <w:gridCol w:w="2635"/>
        <w:gridCol w:w="2635"/>
        <w:gridCol w:w="2635"/>
      </w:tblGrid>
      <w:tr w14:paraId="75796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shd w:val="clear" w:color="auto" w:fill="D9EAD3"/>
            <w:vAlign w:val="center"/>
          </w:tcPr>
          <w:p w14:paraId="6865E272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Datum</w:t>
            </w:r>
          </w:p>
        </w:tc>
        <w:tc>
          <w:tcPr>
            <w:tcW w:w="1701" w:type="dxa"/>
            <w:shd w:val="clear" w:color="auto" w:fill="D9EAD3"/>
            <w:vAlign w:val="center"/>
          </w:tcPr>
          <w:p w14:paraId="4FDA91CE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Dan</w:t>
            </w:r>
          </w:p>
        </w:tc>
        <w:tc>
          <w:tcPr>
            <w:tcW w:w="4252" w:type="dxa"/>
            <w:shd w:val="clear" w:color="auto" w:fill="D9EAD3"/>
            <w:vAlign w:val="center"/>
          </w:tcPr>
          <w:p w14:paraId="070EAF96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Ulica / naselje</w:t>
            </w:r>
          </w:p>
        </w:tc>
        <w:tc>
          <w:tcPr>
            <w:tcW w:w="2268" w:type="dxa"/>
            <w:shd w:val="clear" w:color="auto" w:fill="D9EAD3"/>
            <w:vAlign w:val="center"/>
          </w:tcPr>
          <w:p w14:paraId="48EF66F1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Dimnjačar</w:t>
            </w:r>
          </w:p>
        </w:tc>
      </w:tr>
      <w:tr w14:paraId="1FC7A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254474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12.10.2026.</w:t>
            </w:r>
          </w:p>
        </w:tc>
        <w:tc>
          <w:tcPr>
            <w:tcW w:w="1701" w:type="dxa"/>
            <w:vAlign w:val="center"/>
          </w:tcPr>
          <w:p w14:paraId="4A9CCB7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2586F64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Josipa Martinca, Voćin</w:t>
            </w:r>
          </w:p>
        </w:tc>
        <w:tc>
          <w:tcPr>
            <w:tcW w:w="2268" w:type="dxa"/>
            <w:vAlign w:val="center"/>
          </w:tcPr>
          <w:p w14:paraId="5A5C7EF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6520C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106DFC6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12.10.2026.</w:t>
            </w:r>
          </w:p>
        </w:tc>
        <w:tc>
          <w:tcPr>
            <w:tcW w:w="1701" w:type="dxa"/>
            <w:vAlign w:val="center"/>
          </w:tcPr>
          <w:p w14:paraId="3C0B7EC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0EEC702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Macute, Smude</w:t>
            </w:r>
          </w:p>
        </w:tc>
        <w:tc>
          <w:tcPr>
            <w:tcW w:w="2268" w:type="dxa"/>
            <w:vAlign w:val="center"/>
          </w:tcPr>
          <w:p w14:paraId="64A55ED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3A180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3E6E36F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13.10.2026.</w:t>
            </w:r>
          </w:p>
        </w:tc>
        <w:tc>
          <w:tcPr>
            <w:tcW w:w="1701" w:type="dxa"/>
            <w:vAlign w:val="center"/>
          </w:tcPr>
          <w:p w14:paraId="67D0941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20EFF68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Prosinačkih žrtava, Voćin</w:t>
            </w:r>
          </w:p>
        </w:tc>
        <w:tc>
          <w:tcPr>
            <w:tcW w:w="2268" w:type="dxa"/>
            <w:vAlign w:val="center"/>
          </w:tcPr>
          <w:p w14:paraId="1EF6817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1673A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12734CD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13.10.2026.</w:t>
            </w:r>
          </w:p>
        </w:tc>
        <w:tc>
          <w:tcPr>
            <w:tcW w:w="1701" w:type="dxa"/>
            <w:vAlign w:val="center"/>
          </w:tcPr>
          <w:p w14:paraId="0CB38A0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2FC7EDD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Bokane</w:t>
            </w:r>
          </w:p>
        </w:tc>
        <w:tc>
          <w:tcPr>
            <w:tcW w:w="2268" w:type="dxa"/>
            <w:vAlign w:val="center"/>
          </w:tcPr>
          <w:p w14:paraId="42A05A8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3FB26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1BEBEB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14.10.2026.</w:t>
            </w:r>
          </w:p>
        </w:tc>
        <w:tc>
          <w:tcPr>
            <w:tcW w:w="1701" w:type="dxa"/>
            <w:vAlign w:val="center"/>
          </w:tcPr>
          <w:p w14:paraId="1E8B028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7BF1790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Vinkovačka ulica, Voćin</w:t>
            </w:r>
          </w:p>
        </w:tc>
        <w:tc>
          <w:tcPr>
            <w:tcW w:w="2268" w:type="dxa"/>
            <w:vAlign w:val="center"/>
          </w:tcPr>
          <w:p w14:paraId="4459965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27C5F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1B5CC8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14.10.2026.</w:t>
            </w:r>
          </w:p>
        </w:tc>
        <w:tc>
          <w:tcPr>
            <w:tcW w:w="1701" w:type="dxa"/>
            <w:vAlign w:val="center"/>
          </w:tcPr>
          <w:p w14:paraId="32551EC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0071F03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Branka Radičevića, Ćeralije</w:t>
            </w:r>
          </w:p>
        </w:tc>
        <w:tc>
          <w:tcPr>
            <w:tcW w:w="2268" w:type="dxa"/>
            <w:vAlign w:val="center"/>
          </w:tcPr>
          <w:p w14:paraId="2C8000B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2F8D4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E2F40B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15.10.2026.</w:t>
            </w:r>
          </w:p>
        </w:tc>
        <w:tc>
          <w:tcPr>
            <w:tcW w:w="1701" w:type="dxa"/>
            <w:vAlign w:val="center"/>
          </w:tcPr>
          <w:p w14:paraId="2ED413C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278A417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Prebenda, Voćin</w:t>
            </w:r>
          </w:p>
        </w:tc>
        <w:tc>
          <w:tcPr>
            <w:tcW w:w="2268" w:type="dxa"/>
            <w:vAlign w:val="center"/>
          </w:tcPr>
          <w:p w14:paraId="57FB539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04EDE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196E7E2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15.10.2026.</w:t>
            </w:r>
          </w:p>
        </w:tc>
        <w:tc>
          <w:tcPr>
            <w:tcW w:w="1701" w:type="dxa"/>
            <w:vAlign w:val="center"/>
          </w:tcPr>
          <w:p w14:paraId="0FB2162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0F023D0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Rijenačka, Ćeralije</w:t>
            </w:r>
          </w:p>
        </w:tc>
        <w:tc>
          <w:tcPr>
            <w:tcW w:w="2268" w:type="dxa"/>
            <w:vAlign w:val="center"/>
          </w:tcPr>
          <w:p w14:paraId="17587D6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673E5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143517B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16.10.2026.</w:t>
            </w:r>
          </w:p>
        </w:tc>
        <w:tc>
          <w:tcPr>
            <w:tcW w:w="1701" w:type="dxa"/>
            <w:vAlign w:val="center"/>
          </w:tcPr>
          <w:p w14:paraId="135894C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0626A9F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Vladimira Udatnya, Voćin</w:t>
            </w:r>
          </w:p>
        </w:tc>
        <w:tc>
          <w:tcPr>
            <w:tcW w:w="2268" w:type="dxa"/>
            <w:vAlign w:val="center"/>
          </w:tcPr>
          <w:p w14:paraId="5032712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7A8BC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1E299EF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16.10.2026.</w:t>
            </w:r>
          </w:p>
        </w:tc>
        <w:tc>
          <w:tcPr>
            <w:tcW w:w="1701" w:type="dxa"/>
            <w:vAlign w:val="center"/>
          </w:tcPr>
          <w:p w14:paraId="4700B24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590F1C6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Nikole Tesle, Ćeralije</w:t>
            </w:r>
          </w:p>
        </w:tc>
        <w:tc>
          <w:tcPr>
            <w:tcW w:w="2268" w:type="dxa"/>
            <w:vAlign w:val="center"/>
          </w:tcPr>
          <w:p w14:paraId="1751D79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4F4F9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C14539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19.10.2026.</w:t>
            </w:r>
          </w:p>
        </w:tc>
        <w:tc>
          <w:tcPr>
            <w:tcW w:w="1701" w:type="dxa"/>
            <w:vAlign w:val="center"/>
          </w:tcPr>
          <w:p w14:paraId="5535E2E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77EF10B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Trg Gospe Voćinske, Voćin</w:t>
            </w:r>
          </w:p>
        </w:tc>
        <w:tc>
          <w:tcPr>
            <w:tcW w:w="2268" w:type="dxa"/>
            <w:vAlign w:val="center"/>
          </w:tcPr>
          <w:p w14:paraId="4719EA6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5110C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F62CC2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19.10.2026.</w:t>
            </w:r>
          </w:p>
        </w:tc>
        <w:tc>
          <w:tcPr>
            <w:tcW w:w="1701" w:type="dxa"/>
            <w:vAlign w:val="center"/>
          </w:tcPr>
          <w:p w14:paraId="6E88F0E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1B3BD9E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Petra Preradovića, Ćeralije</w:t>
            </w:r>
          </w:p>
        </w:tc>
        <w:tc>
          <w:tcPr>
            <w:tcW w:w="2268" w:type="dxa"/>
            <w:vAlign w:val="center"/>
          </w:tcPr>
          <w:p w14:paraId="5C15941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5C16F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96A7B2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20.10.2026.</w:t>
            </w:r>
          </w:p>
        </w:tc>
        <w:tc>
          <w:tcPr>
            <w:tcW w:w="1701" w:type="dxa"/>
            <w:vAlign w:val="center"/>
          </w:tcPr>
          <w:p w14:paraId="424FDE3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272DD60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Nikole Šubića Zrinskog, Voćin</w:t>
            </w:r>
          </w:p>
        </w:tc>
        <w:tc>
          <w:tcPr>
            <w:tcW w:w="2268" w:type="dxa"/>
            <w:vAlign w:val="center"/>
          </w:tcPr>
          <w:p w14:paraId="68EA047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79540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08EC18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20.10.2026.</w:t>
            </w:r>
          </w:p>
        </w:tc>
        <w:tc>
          <w:tcPr>
            <w:tcW w:w="1701" w:type="dxa"/>
            <w:vAlign w:val="center"/>
          </w:tcPr>
          <w:p w14:paraId="7C7941A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4B5EACB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Gornji Meljani, Sekulinci</w:t>
            </w:r>
          </w:p>
        </w:tc>
        <w:tc>
          <w:tcPr>
            <w:tcW w:w="2268" w:type="dxa"/>
            <w:vAlign w:val="center"/>
          </w:tcPr>
          <w:p w14:paraId="22BA460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07DBD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0F9B86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21.10.2026.</w:t>
            </w:r>
          </w:p>
        </w:tc>
        <w:tc>
          <w:tcPr>
            <w:tcW w:w="1701" w:type="dxa"/>
            <w:vAlign w:val="center"/>
          </w:tcPr>
          <w:p w14:paraId="72BA0DD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135E6E2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Dubrovačka ulica, Voćin</w:t>
            </w:r>
          </w:p>
        </w:tc>
        <w:tc>
          <w:tcPr>
            <w:tcW w:w="2268" w:type="dxa"/>
            <w:vAlign w:val="center"/>
          </w:tcPr>
          <w:p w14:paraId="6BBD6C0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7599D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84D95A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21.10.2026.</w:t>
            </w:r>
          </w:p>
        </w:tc>
        <w:tc>
          <w:tcPr>
            <w:tcW w:w="1701" w:type="dxa"/>
            <w:vAlign w:val="center"/>
          </w:tcPr>
          <w:p w14:paraId="40068ED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02F3EA9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Hum, Hum Varoš</w:t>
            </w:r>
          </w:p>
        </w:tc>
        <w:tc>
          <w:tcPr>
            <w:tcW w:w="2268" w:type="dxa"/>
            <w:vAlign w:val="center"/>
          </w:tcPr>
          <w:p w14:paraId="0B54492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6C403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F85D93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22.10.2026.</w:t>
            </w:r>
          </w:p>
        </w:tc>
        <w:tc>
          <w:tcPr>
            <w:tcW w:w="1701" w:type="dxa"/>
            <w:vAlign w:val="center"/>
          </w:tcPr>
          <w:p w14:paraId="309AAB5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15E43F7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Vukovarska ulica, Voćin</w:t>
            </w:r>
          </w:p>
        </w:tc>
        <w:tc>
          <w:tcPr>
            <w:tcW w:w="2268" w:type="dxa"/>
            <w:vAlign w:val="center"/>
          </w:tcPr>
          <w:p w14:paraId="1D972A0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1EE25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3960FC8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22.10.2026.</w:t>
            </w:r>
          </w:p>
        </w:tc>
        <w:tc>
          <w:tcPr>
            <w:tcW w:w="1701" w:type="dxa"/>
            <w:vAlign w:val="center"/>
          </w:tcPr>
          <w:p w14:paraId="3C947F2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42E914A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Kometnik Zubići, K. Jorgići</w:t>
            </w:r>
          </w:p>
        </w:tc>
        <w:tc>
          <w:tcPr>
            <w:tcW w:w="2268" w:type="dxa"/>
            <w:vAlign w:val="center"/>
          </w:tcPr>
          <w:p w14:paraId="28396AA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6D7E2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3AA37C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23.10.2026.</w:t>
            </w:r>
          </w:p>
        </w:tc>
        <w:tc>
          <w:tcPr>
            <w:tcW w:w="1701" w:type="dxa"/>
            <w:vAlign w:val="center"/>
          </w:tcPr>
          <w:p w14:paraId="1840AA7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666E556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Gornje i Donje Kusonje</w:t>
            </w:r>
          </w:p>
        </w:tc>
        <w:tc>
          <w:tcPr>
            <w:tcW w:w="2268" w:type="dxa"/>
            <w:vAlign w:val="center"/>
          </w:tcPr>
          <w:p w14:paraId="2F7293D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46B3C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A304C5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23.10.2026.</w:t>
            </w:r>
          </w:p>
        </w:tc>
        <w:tc>
          <w:tcPr>
            <w:tcW w:w="1701" w:type="dxa"/>
            <w:vAlign w:val="center"/>
          </w:tcPr>
          <w:p w14:paraId="6F71C10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67A841E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Mačkovac</w:t>
            </w:r>
          </w:p>
        </w:tc>
        <w:tc>
          <w:tcPr>
            <w:tcW w:w="2268" w:type="dxa"/>
            <w:vAlign w:val="center"/>
          </w:tcPr>
          <w:p w14:paraId="60BF68C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</w:tbl>
    <w:p w14:paraId="77B84F9B">
      <w:pPr>
        <w:jc w:val="right"/>
      </w:pPr>
      <w:r>
        <w:rPr>
          <w:i/>
          <w:sz w:val="16"/>
        </w:rPr>
        <w:t>VOTINA d.o.o. | Raspored dimnjačarske službe</w:t>
      </w:r>
    </w:p>
    <w:p w14:paraId="78C5886D">
      <w:r>
        <w:br w:type="page"/>
      </w:r>
    </w:p>
    <w:p w14:paraId="535DD84E">
      <w:pPr>
        <w:jc w:val="center"/>
      </w:pPr>
      <w:r>
        <w:rPr>
          <w:rFonts w:ascii="Arial" w:hAnsi="Arial"/>
          <w:b/>
          <w:sz w:val="34"/>
        </w:rPr>
        <w:t>RASPORED ČIŠĆENJA DIMNJAKA</w:t>
      </w:r>
    </w:p>
    <w:p w14:paraId="5EEE135C">
      <w:pPr>
        <w:jc w:val="center"/>
      </w:pPr>
      <w:r>
        <w:rPr>
          <w:rFonts w:ascii="Arial" w:hAnsi="Arial"/>
          <w:b/>
          <w:sz w:val="26"/>
        </w:rPr>
        <w:t>STUDENI</w:t>
      </w:r>
      <w:r>
        <w:rPr>
          <w:rFonts w:hint="default"/>
          <w:b/>
          <w:sz w:val="26"/>
          <w:lang w:val="hr-HR"/>
        </w:rPr>
        <w:t>/</w:t>
      </w:r>
      <w:r>
        <w:rPr>
          <w:rFonts w:ascii="Arial" w:hAnsi="Arial"/>
          <w:b/>
          <w:sz w:val="26"/>
        </w:rPr>
        <w:t>2026</w:t>
      </w:r>
    </w:p>
    <w:p w14:paraId="30D670E1">
      <w:pPr>
        <w:jc w:val="center"/>
      </w:pPr>
      <w:r>
        <w:rPr>
          <w:sz w:val="18"/>
        </w:rPr>
        <w:t>Mjesečni ciklus počinje 10. u mjesecu, odnosno prvog sljedećeg radnog dana.</w:t>
      </w:r>
    </w:p>
    <w:p w14:paraId="1AAF516C">
      <w:pPr>
        <w:jc w:val="center"/>
      </w:pPr>
      <w:r>
        <w:rPr>
          <w:sz w:val="18"/>
        </w:rPr>
        <w:t>Čišćenje se ne obavlja subotom, nedjeljom, blagdanima i drugim neradnim danima.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5"/>
        <w:gridCol w:w="2635"/>
        <w:gridCol w:w="2635"/>
        <w:gridCol w:w="2635"/>
      </w:tblGrid>
      <w:tr w14:paraId="0C9C3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shd w:val="clear" w:color="auto" w:fill="D9EAD3"/>
            <w:vAlign w:val="center"/>
          </w:tcPr>
          <w:p w14:paraId="391731DE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Datum</w:t>
            </w:r>
          </w:p>
        </w:tc>
        <w:tc>
          <w:tcPr>
            <w:tcW w:w="1701" w:type="dxa"/>
            <w:shd w:val="clear" w:color="auto" w:fill="D9EAD3"/>
            <w:vAlign w:val="center"/>
          </w:tcPr>
          <w:p w14:paraId="38F9D1C1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Dan</w:t>
            </w:r>
          </w:p>
        </w:tc>
        <w:tc>
          <w:tcPr>
            <w:tcW w:w="4252" w:type="dxa"/>
            <w:shd w:val="clear" w:color="auto" w:fill="D9EAD3"/>
            <w:vAlign w:val="center"/>
          </w:tcPr>
          <w:p w14:paraId="5DDB78EC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Ulica / naselje</w:t>
            </w:r>
          </w:p>
        </w:tc>
        <w:tc>
          <w:tcPr>
            <w:tcW w:w="2268" w:type="dxa"/>
            <w:shd w:val="clear" w:color="auto" w:fill="D9EAD3"/>
            <w:vAlign w:val="center"/>
          </w:tcPr>
          <w:p w14:paraId="1F6AD02A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Dimnjačar</w:t>
            </w:r>
          </w:p>
        </w:tc>
      </w:tr>
      <w:tr w14:paraId="06A62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1D9AB81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10.11.2026.</w:t>
            </w:r>
          </w:p>
        </w:tc>
        <w:tc>
          <w:tcPr>
            <w:tcW w:w="1701" w:type="dxa"/>
            <w:vAlign w:val="center"/>
          </w:tcPr>
          <w:p w14:paraId="424FA34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793C3F7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Josipa Martinca, Voćin</w:t>
            </w:r>
          </w:p>
        </w:tc>
        <w:tc>
          <w:tcPr>
            <w:tcW w:w="2268" w:type="dxa"/>
            <w:vAlign w:val="center"/>
          </w:tcPr>
          <w:p w14:paraId="71C12F0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0FB9F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7B7FB61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10.11.2026.</w:t>
            </w:r>
          </w:p>
        </w:tc>
        <w:tc>
          <w:tcPr>
            <w:tcW w:w="1701" w:type="dxa"/>
            <w:vAlign w:val="center"/>
          </w:tcPr>
          <w:p w14:paraId="0502C14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387BD9F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Macute, Smude</w:t>
            </w:r>
          </w:p>
        </w:tc>
        <w:tc>
          <w:tcPr>
            <w:tcW w:w="2268" w:type="dxa"/>
            <w:vAlign w:val="center"/>
          </w:tcPr>
          <w:p w14:paraId="7688CFE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1FF3D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4D7665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11.11.2026.</w:t>
            </w:r>
          </w:p>
        </w:tc>
        <w:tc>
          <w:tcPr>
            <w:tcW w:w="1701" w:type="dxa"/>
            <w:vAlign w:val="center"/>
          </w:tcPr>
          <w:p w14:paraId="3FA1B87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4316B16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Prosinačkih žrtava, Voćin</w:t>
            </w:r>
          </w:p>
        </w:tc>
        <w:tc>
          <w:tcPr>
            <w:tcW w:w="2268" w:type="dxa"/>
            <w:vAlign w:val="center"/>
          </w:tcPr>
          <w:p w14:paraId="30540AF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30D04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79618F9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11.11.2026.</w:t>
            </w:r>
          </w:p>
        </w:tc>
        <w:tc>
          <w:tcPr>
            <w:tcW w:w="1701" w:type="dxa"/>
            <w:vAlign w:val="center"/>
          </w:tcPr>
          <w:p w14:paraId="7EC4E99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4C691CB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Bokane</w:t>
            </w:r>
          </w:p>
        </w:tc>
        <w:tc>
          <w:tcPr>
            <w:tcW w:w="2268" w:type="dxa"/>
            <w:vAlign w:val="center"/>
          </w:tcPr>
          <w:p w14:paraId="651A8B1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3F593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98BA75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12.11.2026.</w:t>
            </w:r>
          </w:p>
        </w:tc>
        <w:tc>
          <w:tcPr>
            <w:tcW w:w="1701" w:type="dxa"/>
            <w:vAlign w:val="center"/>
          </w:tcPr>
          <w:p w14:paraId="3858F41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3FBA8D5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Vinkovačka ulica, Voćin</w:t>
            </w:r>
          </w:p>
        </w:tc>
        <w:tc>
          <w:tcPr>
            <w:tcW w:w="2268" w:type="dxa"/>
            <w:vAlign w:val="center"/>
          </w:tcPr>
          <w:p w14:paraId="3D5C2F9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327B9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2E237C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12.11.2026.</w:t>
            </w:r>
          </w:p>
        </w:tc>
        <w:tc>
          <w:tcPr>
            <w:tcW w:w="1701" w:type="dxa"/>
            <w:vAlign w:val="center"/>
          </w:tcPr>
          <w:p w14:paraId="410D468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52EEE49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Branka Radičevića, Ćeralije</w:t>
            </w:r>
          </w:p>
        </w:tc>
        <w:tc>
          <w:tcPr>
            <w:tcW w:w="2268" w:type="dxa"/>
            <w:vAlign w:val="center"/>
          </w:tcPr>
          <w:p w14:paraId="1FDD7E6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6CC96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5025BB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13.11.2026.</w:t>
            </w:r>
          </w:p>
        </w:tc>
        <w:tc>
          <w:tcPr>
            <w:tcW w:w="1701" w:type="dxa"/>
            <w:vAlign w:val="center"/>
          </w:tcPr>
          <w:p w14:paraId="040FBE7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4422E3A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Prebenda, Voćin</w:t>
            </w:r>
          </w:p>
        </w:tc>
        <w:tc>
          <w:tcPr>
            <w:tcW w:w="2268" w:type="dxa"/>
            <w:vAlign w:val="center"/>
          </w:tcPr>
          <w:p w14:paraId="608DC1F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79BE3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6D82BC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13.11.2026.</w:t>
            </w:r>
          </w:p>
        </w:tc>
        <w:tc>
          <w:tcPr>
            <w:tcW w:w="1701" w:type="dxa"/>
            <w:vAlign w:val="center"/>
          </w:tcPr>
          <w:p w14:paraId="06B6090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226E2F9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Rijenačka, Ćeralije</w:t>
            </w:r>
          </w:p>
        </w:tc>
        <w:tc>
          <w:tcPr>
            <w:tcW w:w="2268" w:type="dxa"/>
            <w:vAlign w:val="center"/>
          </w:tcPr>
          <w:p w14:paraId="787E310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2FB4E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30BC0D9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16.11.2026.</w:t>
            </w:r>
          </w:p>
        </w:tc>
        <w:tc>
          <w:tcPr>
            <w:tcW w:w="1701" w:type="dxa"/>
            <w:vAlign w:val="center"/>
          </w:tcPr>
          <w:p w14:paraId="3C1DFF1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26F6BA6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Vladimira Udatnya, Voćin</w:t>
            </w:r>
          </w:p>
        </w:tc>
        <w:tc>
          <w:tcPr>
            <w:tcW w:w="2268" w:type="dxa"/>
            <w:vAlign w:val="center"/>
          </w:tcPr>
          <w:p w14:paraId="0815175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32207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1CEF129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16.11.2026.</w:t>
            </w:r>
          </w:p>
        </w:tc>
        <w:tc>
          <w:tcPr>
            <w:tcW w:w="1701" w:type="dxa"/>
            <w:vAlign w:val="center"/>
          </w:tcPr>
          <w:p w14:paraId="07116D6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162CFF1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Nikole Tesle, Ćeralije</w:t>
            </w:r>
          </w:p>
        </w:tc>
        <w:tc>
          <w:tcPr>
            <w:tcW w:w="2268" w:type="dxa"/>
            <w:vAlign w:val="center"/>
          </w:tcPr>
          <w:p w14:paraId="72D893B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5DCED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7D4B2A0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17.11.2026.</w:t>
            </w:r>
          </w:p>
        </w:tc>
        <w:tc>
          <w:tcPr>
            <w:tcW w:w="1701" w:type="dxa"/>
            <w:vAlign w:val="center"/>
          </w:tcPr>
          <w:p w14:paraId="2E4134E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39C28F0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Trg Gospe Voćinske, Voćin</w:t>
            </w:r>
          </w:p>
        </w:tc>
        <w:tc>
          <w:tcPr>
            <w:tcW w:w="2268" w:type="dxa"/>
            <w:vAlign w:val="center"/>
          </w:tcPr>
          <w:p w14:paraId="7BF4265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05BB9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A8096A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17.11.2026.</w:t>
            </w:r>
          </w:p>
        </w:tc>
        <w:tc>
          <w:tcPr>
            <w:tcW w:w="1701" w:type="dxa"/>
            <w:vAlign w:val="center"/>
          </w:tcPr>
          <w:p w14:paraId="02AE204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66401C8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Petra Preradovića, Ćeralije</w:t>
            </w:r>
          </w:p>
        </w:tc>
        <w:tc>
          <w:tcPr>
            <w:tcW w:w="2268" w:type="dxa"/>
            <w:vAlign w:val="center"/>
          </w:tcPr>
          <w:p w14:paraId="68F8241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2B381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3B19E99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19.11.2026.</w:t>
            </w:r>
          </w:p>
        </w:tc>
        <w:tc>
          <w:tcPr>
            <w:tcW w:w="1701" w:type="dxa"/>
            <w:vAlign w:val="center"/>
          </w:tcPr>
          <w:p w14:paraId="5F745BE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66A7A02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Nikole Šubića Zrinskog, Voćin</w:t>
            </w:r>
          </w:p>
        </w:tc>
        <w:tc>
          <w:tcPr>
            <w:tcW w:w="2268" w:type="dxa"/>
            <w:vAlign w:val="center"/>
          </w:tcPr>
          <w:p w14:paraId="48F7451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6D9CD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51C033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19.11.2026.</w:t>
            </w:r>
          </w:p>
        </w:tc>
        <w:tc>
          <w:tcPr>
            <w:tcW w:w="1701" w:type="dxa"/>
            <w:vAlign w:val="center"/>
          </w:tcPr>
          <w:p w14:paraId="3D99EE0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4FAF427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Gornji Meljani, Sekulinci</w:t>
            </w:r>
          </w:p>
        </w:tc>
        <w:tc>
          <w:tcPr>
            <w:tcW w:w="2268" w:type="dxa"/>
            <w:vAlign w:val="center"/>
          </w:tcPr>
          <w:p w14:paraId="715897D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2773B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FEB862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20.11.2026.</w:t>
            </w:r>
          </w:p>
        </w:tc>
        <w:tc>
          <w:tcPr>
            <w:tcW w:w="1701" w:type="dxa"/>
            <w:vAlign w:val="center"/>
          </w:tcPr>
          <w:p w14:paraId="075E88E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0DE426A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Dubrovačka ulica, Voćin</w:t>
            </w:r>
          </w:p>
        </w:tc>
        <w:tc>
          <w:tcPr>
            <w:tcW w:w="2268" w:type="dxa"/>
            <w:vAlign w:val="center"/>
          </w:tcPr>
          <w:p w14:paraId="2360D4B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19375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A9BE35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20.11.2026.</w:t>
            </w:r>
          </w:p>
        </w:tc>
        <w:tc>
          <w:tcPr>
            <w:tcW w:w="1701" w:type="dxa"/>
            <w:vAlign w:val="center"/>
          </w:tcPr>
          <w:p w14:paraId="0180191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584EA25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Hum, Hum Varoš</w:t>
            </w:r>
          </w:p>
        </w:tc>
        <w:tc>
          <w:tcPr>
            <w:tcW w:w="2268" w:type="dxa"/>
            <w:vAlign w:val="center"/>
          </w:tcPr>
          <w:p w14:paraId="17F45AC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03333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7D20811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23.11.2026.</w:t>
            </w:r>
          </w:p>
        </w:tc>
        <w:tc>
          <w:tcPr>
            <w:tcW w:w="1701" w:type="dxa"/>
            <w:vAlign w:val="center"/>
          </w:tcPr>
          <w:p w14:paraId="1B7F508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1CAEBB1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Vukovarska ulica, Voćin</w:t>
            </w:r>
          </w:p>
        </w:tc>
        <w:tc>
          <w:tcPr>
            <w:tcW w:w="2268" w:type="dxa"/>
            <w:vAlign w:val="center"/>
          </w:tcPr>
          <w:p w14:paraId="3DFDD45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09993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53F20B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23.11.2026.</w:t>
            </w:r>
          </w:p>
        </w:tc>
        <w:tc>
          <w:tcPr>
            <w:tcW w:w="1701" w:type="dxa"/>
            <w:vAlign w:val="center"/>
          </w:tcPr>
          <w:p w14:paraId="24A0E98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7A6E99D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Kometnik Zubići, K. Jorgići</w:t>
            </w:r>
          </w:p>
        </w:tc>
        <w:tc>
          <w:tcPr>
            <w:tcW w:w="2268" w:type="dxa"/>
            <w:vAlign w:val="center"/>
          </w:tcPr>
          <w:p w14:paraId="3ED5191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0992A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57442E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24.11.2026.</w:t>
            </w:r>
          </w:p>
        </w:tc>
        <w:tc>
          <w:tcPr>
            <w:tcW w:w="1701" w:type="dxa"/>
            <w:vAlign w:val="center"/>
          </w:tcPr>
          <w:p w14:paraId="2B58804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29A9A11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Gornje i Donje Kusonje</w:t>
            </w:r>
          </w:p>
        </w:tc>
        <w:tc>
          <w:tcPr>
            <w:tcW w:w="2268" w:type="dxa"/>
            <w:vAlign w:val="center"/>
          </w:tcPr>
          <w:p w14:paraId="087ECE1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3AC1B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D6918E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24.11.2026.</w:t>
            </w:r>
          </w:p>
        </w:tc>
        <w:tc>
          <w:tcPr>
            <w:tcW w:w="1701" w:type="dxa"/>
            <w:vAlign w:val="center"/>
          </w:tcPr>
          <w:p w14:paraId="655E0B8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3D19017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Mačkovac</w:t>
            </w:r>
          </w:p>
        </w:tc>
        <w:tc>
          <w:tcPr>
            <w:tcW w:w="2268" w:type="dxa"/>
            <w:vAlign w:val="center"/>
          </w:tcPr>
          <w:p w14:paraId="3231142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</w:tbl>
    <w:p w14:paraId="2FAAC15C">
      <w:pPr>
        <w:jc w:val="right"/>
      </w:pPr>
      <w:r>
        <w:rPr>
          <w:i/>
          <w:sz w:val="16"/>
        </w:rPr>
        <w:t>VOTINA d.o.o. | Raspored dimnjačarske službe</w:t>
      </w:r>
    </w:p>
    <w:p w14:paraId="163D6B88">
      <w:r>
        <w:br w:type="page"/>
      </w:r>
    </w:p>
    <w:p w14:paraId="5246FC8F">
      <w:pPr>
        <w:jc w:val="center"/>
      </w:pPr>
      <w:r>
        <w:rPr>
          <w:rFonts w:ascii="Arial" w:hAnsi="Arial"/>
          <w:b/>
          <w:sz w:val="34"/>
        </w:rPr>
        <w:t>RASPORED ČIŠĆENJA DIMNJAKA</w:t>
      </w:r>
    </w:p>
    <w:p w14:paraId="046D323B">
      <w:pPr>
        <w:jc w:val="center"/>
      </w:pPr>
      <w:r>
        <w:rPr>
          <w:rFonts w:ascii="Arial" w:hAnsi="Arial"/>
          <w:b/>
          <w:sz w:val="26"/>
        </w:rPr>
        <w:t>PROSINAC</w:t>
      </w:r>
      <w:r>
        <w:rPr>
          <w:rFonts w:hint="default"/>
          <w:b/>
          <w:sz w:val="26"/>
          <w:lang w:val="hr-HR"/>
        </w:rPr>
        <w:t>/</w:t>
      </w:r>
      <w:r>
        <w:rPr>
          <w:rFonts w:ascii="Arial" w:hAnsi="Arial"/>
          <w:b/>
          <w:sz w:val="26"/>
        </w:rPr>
        <w:t>2026</w:t>
      </w:r>
    </w:p>
    <w:p w14:paraId="2441543F">
      <w:pPr>
        <w:jc w:val="center"/>
      </w:pPr>
      <w:r>
        <w:rPr>
          <w:sz w:val="18"/>
        </w:rPr>
        <w:t>Mjesečni ciklus počinje 10. u mjesecu, odnosno prvog sljedećeg radnog dana.</w:t>
      </w:r>
    </w:p>
    <w:p w14:paraId="33AA48B6">
      <w:pPr>
        <w:jc w:val="center"/>
      </w:pPr>
      <w:r>
        <w:rPr>
          <w:sz w:val="18"/>
        </w:rPr>
        <w:t>Čišćenje se ne obavlja subotom, nedjeljom, blagdanima i drugim neradnim danima.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5"/>
        <w:gridCol w:w="2635"/>
        <w:gridCol w:w="2635"/>
        <w:gridCol w:w="2635"/>
      </w:tblGrid>
      <w:tr w14:paraId="255BB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shd w:val="clear" w:color="auto" w:fill="D9EAD3"/>
            <w:vAlign w:val="center"/>
          </w:tcPr>
          <w:p w14:paraId="2B65EBF3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Datum</w:t>
            </w:r>
          </w:p>
        </w:tc>
        <w:tc>
          <w:tcPr>
            <w:tcW w:w="1701" w:type="dxa"/>
            <w:shd w:val="clear" w:color="auto" w:fill="D9EAD3"/>
            <w:vAlign w:val="center"/>
          </w:tcPr>
          <w:p w14:paraId="1701784D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Dan</w:t>
            </w:r>
          </w:p>
        </w:tc>
        <w:tc>
          <w:tcPr>
            <w:tcW w:w="4252" w:type="dxa"/>
            <w:shd w:val="clear" w:color="auto" w:fill="D9EAD3"/>
            <w:vAlign w:val="center"/>
          </w:tcPr>
          <w:p w14:paraId="00FE2162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Ulica / naselje</w:t>
            </w:r>
          </w:p>
        </w:tc>
        <w:tc>
          <w:tcPr>
            <w:tcW w:w="2268" w:type="dxa"/>
            <w:shd w:val="clear" w:color="auto" w:fill="D9EAD3"/>
            <w:vAlign w:val="center"/>
          </w:tcPr>
          <w:p w14:paraId="18D5E8AC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Dimnjačar</w:t>
            </w:r>
          </w:p>
        </w:tc>
      </w:tr>
      <w:tr w14:paraId="3CFAD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47469F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10.12.2026.</w:t>
            </w:r>
          </w:p>
        </w:tc>
        <w:tc>
          <w:tcPr>
            <w:tcW w:w="1701" w:type="dxa"/>
            <w:vAlign w:val="center"/>
          </w:tcPr>
          <w:p w14:paraId="091F23C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6E51006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Josipa Martinca, Voćin</w:t>
            </w:r>
          </w:p>
        </w:tc>
        <w:tc>
          <w:tcPr>
            <w:tcW w:w="2268" w:type="dxa"/>
            <w:vAlign w:val="center"/>
          </w:tcPr>
          <w:p w14:paraId="51EB42A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45907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CE39FC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10.12.2026.</w:t>
            </w:r>
          </w:p>
        </w:tc>
        <w:tc>
          <w:tcPr>
            <w:tcW w:w="1701" w:type="dxa"/>
            <w:vAlign w:val="center"/>
          </w:tcPr>
          <w:p w14:paraId="5FC3B8C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1C1F0EC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Macute, Smude</w:t>
            </w:r>
          </w:p>
        </w:tc>
        <w:tc>
          <w:tcPr>
            <w:tcW w:w="2268" w:type="dxa"/>
            <w:vAlign w:val="center"/>
          </w:tcPr>
          <w:p w14:paraId="38754A7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4F773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7B09B5B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11.12.2026.</w:t>
            </w:r>
          </w:p>
        </w:tc>
        <w:tc>
          <w:tcPr>
            <w:tcW w:w="1701" w:type="dxa"/>
            <w:vAlign w:val="center"/>
          </w:tcPr>
          <w:p w14:paraId="673D018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249DB83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Prosinačkih žrtava, Voćin</w:t>
            </w:r>
          </w:p>
        </w:tc>
        <w:tc>
          <w:tcPr>
            <w:tcW w:w="2268" w:type="dxa"/>
            <w:vAlign w:val="center"/>
          </w:tcPr>
          <w:p w14:paraId="6CFC286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5CA91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382BF29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11.12.2026.</w:t>
            </w:r>
          </w:p>
        </w:tc>
        <w:tc>
          <w:tcPr>
            <w:tcW w:w="1701" w:type="dxa"/>
            <w:vAlign w:val="center"/>
          </w:tcPr>
          <w:p w14:paraId="5C1D9DC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09D762D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Bokane</w:t>
            </w:r>
          </w:p>
        </w:tc>
        <w:tc>
          <w:tcPr>
            <w:tcW w:w="2268" w:type="dxa"/>
            <w:vAlign w:val="center"/>
          </w:tcPr>
          <w:p w14:paraId="3531074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2A574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29F6F5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14.12.2026.</w:t>
            </w:r>
          </w:p>
        </w:tc>
        <w:tc>
          <w:tcPr>
            <w:tcW w:w="1701" w:type="dxa"/>
            <w:vAlign w:val="center"/>
          </w:tcPr>
          <w:p w14:paraId="2A0B15A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0930457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Vinkovačka ulica, Voćin</w:t>
            </w:r>
          </w:p>
        </w:tc>
        <w:tc>
          <w:tcPr>
            <w:tcW w:w="2268" w:type="dxa"/>
            <w:vAlign w:val="center"/>
          </w:tcPr>
          <w:p w14:paraId="716A58E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41533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3D26DA3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14.12.2026.</w:t>
            </w:r>
          </w:p>
        </w:tc>
        <w:tc>
          <w:tcPr>
            <w:tcW w:w="1701" w:type="dxa"/>
            <w:vAlign w:val="center"/>
          </w:tcPr>
          <w:p w14:paraId="3B01465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253BE20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Branka Radičevića, Ćeralije</w:t>
            </w:r>
          </w:p>
        </w:tc>
        <w:tc>
          <w:tcPr>
            <w:tcW w:w="2268" w:type="dxa"/>
            <w:vAlign w:val="center"/>
          </w:tcPr>
          <w:p w14:paraId="60096E6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79313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1CF831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15.12.2026.</w:t>
            </w:r>
          </w:p>
        </w:tc>
        <w:tc>
          <w:tcPr>
            <w:tcW w:w="1701" w:type="dxa"/>
            <w:vAlign w:val="center"/>
          </w:tcPr>
          <w:p w14:paraId="3B017AB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389A2FA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Prebenda, Voćin</w:t>
            </w:r>
          </w:p>
        </w:tc>
        <w:tc>
          <w:tcPr>
            <w:tcW w:w="2268" w:type="dxa"/>
            <w:vAlign w:val="center"/>
          </w:tcPr>
          <w:p w14:paraId="66FB5CA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617C9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AA90D8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15.12.2026.</w:t>
            </w:r>
          </w:p>
        </w:tc>
        <w:tc>
          <w:tcPr>
            <w:tcW w:w="1701" w:type="dxa"/>
            <w:vAlign w:val="center"/>
          </w:tcPr>
          <w:p w14:paraId="49EF097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528F722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Rijenačka, Ćeralije</w:t>
            </w:r>
          </w:p>
        </w:tc>
        <w:tc>
          <w:tcPr>
            <w:tcW w:w="2268" w:type="dxa"/>
            <w:vAlign w:val="center"/>
          </w:tcPr>
          <w:p w14:paraId="7CA8FF2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49F95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02A0F9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16.12.2026.</w:t>
            </w:r>
          </w:p>
        </w:tc>
        <w:tc>
          <w:tcPr>
            <w:tcW w:w="1701" w:type="dxa"/>
            <w:vAlign w:val="center"/>
          </w:tcPr>
          <w:p w14:paraId="59ED8E1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489A061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Vladimira Udatnya, Voćin</w:t>
            </w:r>
          </w:p>
        </w:tc>
        <w:tc>
          <w:tcPr>
            <w:tcW w:w="2268" w:type="dxa"/>
            <w:vAlign w:val="center"/>
          </w:tcPr>
          <w:p w14:paraId="7757668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6B4C7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485471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16.12.2026.</w:t>
            </w:r>
          </w:p>
        </w:tc>
        <w:tc>
          <w:tcPr>
            <w:tcW w:w="1701" w:type="dxa"/>
            <w:vAlign w:val="center"/>
          </w:tcPr>
          <w:p w14:paraId="6460D28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63FBEC9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Nikole Tesle, Ćeralije</w:t>
            </w:r>
          </w:p>
        </w:tc>
        <w:tc>
          <w:tcPr>
            <w:tcW w:w="2268" w:type="dxa"/>
            <w:vAlign w:val="center"/>
          </w:tcPr>
          <w:p w14:paraId="5D0AC47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43CEF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3955B0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17.12.2026.</w:t>
            </w:r>
          </w:p>
        </w:tc>
        <w:tc>
          <w:tcPr>
            <w:tcW w:w="1701" w:type="dxa"/>
            <w:vAlign w:val="center"/>
          </w:tcPr>
          <w:p w14:paraId="033513C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21D2716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Trg Gospe Voćinske, Voćin</w:t>
            </w:r>
          </w:p>
        </w:tc>
        <w:tc>
          <w:tcPr>
            <w:tcW w:w="2268" w:type="dxa"/>
            <w:vAlign w:val="center"/>
          </w:tcPr>
          <w:p w14:paraId="7A0C635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3459B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9CE848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17.12.2026.</w:t>
            </w:r>
          </w:p>
        </w:tc>
        <w:tc>
          <w:tcPr>
            <w:tcW w:w="1701" w:type="dxa"/>
            <w:vAlign w:val="center"/>
          </w:tcPr>
          <w:p w14:paraId="76DA8EE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7CD5242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Petra Preradovića, Ćeralije</w:t>
            </w:r>
          </w:p>
        </w:tc>
        <w:tc>
          <w:tcPr>
            <w:tcW w:w="2268" w:type="dxa"/>
            <w:vAlign w:val="center"/>
          </w:tcPr>
          <w:p w14:paraId="149D6E2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74885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0C0C3F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18.12.2026.</w:t>
            </w:r>
          </w:p>
        </w:tc>
        <w:tc>
          <w:tcPr>
            <w:tcW w:w="1701" w:type="dxa"/>
            <w:vAlign w:val="center"/>
          </w:tcPr>
          <w:p w14:paraId="1C64906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0DA8C68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Nikole Šubića Zrinskog, Voćin</w:t>
            </w:r>
          </w:p>
        </w:tc>
        <w:tc>
          <w:tcPr>
            <w:tcW w:w="2268" w:type="dxa"/>
            <w:vAlign w:val="center"/>
          </w:tcPr>
          <w:p w14:paraId="3D7F77C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1B44F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87161C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18.12.2026.</w:t>
            </w:r>
          </w:p>
        </w:tc>
        <w:tc>
          <w:tcPr>
            <w:tcW w:w="1701" w:type="dxa"/>
            <w:vAlign w:val="center"/>
          </w:tcPr>
          <w:p w14:paraId="64CECF2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189EBC0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Gornji Meljani, Sekulinci</w:t>
            </w:r>
          </w:p>
        </w:tc>
        <w:tc>
          <w:tcPr>
            <w:tcW w:w="2268" w:type="dxa"/>
            <w:vAlign w:val="center"/>
          </w:tcPr>
          <w:p w14:paraId="4754B22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6464F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1476E46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21.12.2026.</w:t>
            </w:r>
          </w:p>
        </w:tc>
        <w:tc>
          <w:tcPr>
            <w:tcW w:w="1701" w:type="dxa"/>
            <w:vAlign w:val="center"/>
          </w:tcPr>
          <w:p w14:paraId="6E22F82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37F6EA8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Dubrovačka ulica, Voćin</w:t>
            </w:r>
          </w:p>
        </w:tc>
        <w:tc>
          <w:tcPr>
            <w:tcW w:w="2268" w:type="dxa"/>
            <w:vAlign w:val="center"/>
          </w:tcPr>
          <w:p w14:paraId="2B91CDC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27A01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7D7624B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21.12.2026.</w:t>
            </w:r>
          </w:p>
        </w:tc>
        <w:tc>
          <w:tcPr>
            <w:tcW w:w="1701" w:type="dxa"/>
            <w:vAlign w:val="center"/>
          </w:tcPr>
          <w:p w14:paraId="465B863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7D0B242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Hum, Hum Varoš</w:t>
            </w:r>
          </w:p>
        </w:tc>
        <w:tc>
          <w:tcPr>
            <w:tcW w:w="2268" w:type="dxa"/>
            <w:vAlign w:val="center"/>
          </w:tcPr>
          <w:p w14:paraId="08EC303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05812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C2E1C2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22.12.2026.</w:t>
            </w:r>
          </w:p>
        </w:tc>
        <w:tc>
          <w:tcPr>
            <w:tcW w:w="1701" w:type="dxa"/>
            <w:vAlign w:val="center"/>
          </w:tcPr>
          <w:p w14:paraId="53C6EDF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39FA271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Vukovarska ulica, Voćin</w:t>
            </w:r>
          </w:p>
        </w:tc>
        <w:tc>
          <w:tcPr>
            <w:tcW w:w="2268" w:type="dxa"/>
            <w:vAlign w:val="center"/>
          </w:tcPr>
          <w:p w14:paraId="25E6F6E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0DE29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C27741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22.12.2026.</w:t>
            </w:r>
          </w:p>
        </w:tc>
        <w:tc>
          <w:tcPr>
            <w:tcW w:w="1701" w:type="dxa"/>
            <w:vAlign w:val="center"/>
          </w:tcPr>
          <w:p w14:paraId="443FCB8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5059458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Kometnik Zubići, K. Jorgići</w:t>
            </w:r>
          </w:p>
        </w:tc>
        <w:tc>
          <w:tcPr>
            <w:tcW w:w="2268" w:type="dxa"/>
            <w:vAlign w:val="center"/>
          </w:tcPr>
          <w:p w14:paraId="38D081D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399F3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68F9FA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23.12.2026.</w:t>
            </w:r>
          </w:p>
        </w:tc>
        <w:tc>
          <w:tcPr>
            <w:tcW w:w="1701" w:type="dxa"/>
            <w:vAlign w:val="center"/>
          </w:tcPr>
          <w:p w14:paraId="5E7B588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75156A4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Gornje i Donje Kusonje</w:t>
            </w:r>
          </w:p>
        </w:tc>
        <w:tc>
          <w:tcPr>
            <w:tcW w:w="2268" w:type="dxa"/>
            <w:vAlign w:val="center"/>
          </w:tcPr>
          <w:p w14:paraId="39ECDB4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33CF3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136BA3B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23.12.2026.</w:t>
            </w:r>
          </w:p>
        </w:tc>
        <w:tc>
          <w:tcPr>
            <w:tcW w:w="1701" w:type="dxa"/>
            <w:vAlign w:val="center"/>
          </w:tcPr>
          <w:p w14:paraId="165C21B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62B0A15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Mačkovac</w:t>
            </w:r>
          </w:p>
        </w:tc>
        <w:tc>
          <w:tcPr>
            <w:tcW w:w="2268" w:type="dxa"/>
            <w:vAlign w:val="center"/>
          </w:tcPr>
          <w:p w14:paraId="07DB495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</w:tbl>
    <w:p w14:paraId="1DE0C28B">
      <w:pPr>
        <w:jc w:val="right"/>
      </w:pPr>
      <w:r>
        <w:rPr>
          <w:i/>
          <w:sz w:val="16"/>
        </w:rPr>
        <w:t>VOTINA d.o.o. | Raspored dimnjačarske službe</w:t>
      </w:r>
    </w:p>
    <w:p w14:paraId="4B7F0FDB">
      <w:r>
        <w:br w:type="page"/>
      </w:r>
    </w:p>
    <w:p w14:paraId="62D63FCD">
      <w:pPr>
        <w:jc w:val="center"/>
      </w:pPr>
      <w:r>
        <w:rPr>
          <w:rFonts w:ascii="Arial" w:hAnsi="Arial"/>
          <w:b/>
          <w:sz w:val="34"/>
        </w:rPr>
        <w:t>RASPORED ČIŠĆENJA DIMNJAKA</w:t>
      </w:r>
    </w:p>
    <w:p w14:paraId="2077D0A5">
      <w:pPr>
        <w:jc w:val="center"/>
      </w:pPr>
      <w:r>
        <w:rPr>
          <w:rFonts w:ascii="Arial" w:hAnsi="Arial"/>
          <w:b/>
          <w:sz w:val="26"/>
        </w:rPr>
        <w:t>SIJEČANJ</w:t>
      </w:r>
      <w:r>
        <w:rPr>
          <w:rFonts w:hint="default"/>
          <w:b/>
          <w:sz w:val="26"/>
          <w:lang w:val="hr-HR"/>
        </w:rPr>
        <w:t>/</w:t>
      </w:r>
      <w:r>
        <w:rPr>
          <w:rFonts w:ascii="Arial" w:hAnsi="Arial"/>
          <w:b/>
          <w:sz w:val="26"/>
        </w:rPr>
        <w:t>2027</w:t>
      </w:r>
    </w:p>
    <w:p w14:paraId="60999622">
      <w:pPr>
        <w:jc w:val="center"/>
      </w:pPr>
      <w:r>
        <w:rPr>
          <w:sz w:val="18"/>
        </w:rPr>
        <w:t>Mjesečni ciklus počinje 10. u mjesecu, odnosno prvog sljedećeg radnog dana.</w:t>
      </w:r>
    </w:p>
    <w:p w14:paraId="13A040E9">
      <w:pPr>
        <w:jc w:val="center"/>
      </w:pPr>
      <w:r>
        <w:rPr>
          <w:sz w:val="18"/>
        </w:rPr>
        <w:t>Čišćenje se ne obavlja subotom, nedjeljom, blagdanima i drugim neradnim danima.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5"/>
        <w:gridCol w:w="2635"/>
        <w:gridCol w:w="2635"/>
        <w:gridCol w:w="2635"/>
      </w:tblGrid>
      <w:tr w14:paraId="3A0DB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shd w:val="clear" w:color="auto" w:fill="D9EAD3"/>
            <w:vAlign w:val="center"/>
          </w:tcPr>
          <w:p w14:paraId="317C98F9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Datum</w:t>
            </w:r>
          </w:p>
        </w:tc>
        <w:tc>
          <w:tcPr>
            <w:tcW w:w="1701" w:type="dxa"/>
            <w:shd w:val="clear" w:color="auto" w:fill="D9EAD3"/>
            <w:vAlign w:val="center"/>
          </w:tcPr>
          <w:p w14:paraId="48E3E37D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Dan</w:t>
            </w:r>
          </w:p>
        </w:tc>
        <w:tc>
          <w:tcPr>
            <w:tcW w:w="4252" w:type="dxa"/>
            <w:shd w:val="clear" w:color="auto" w:fill="D9EAD3"/>
            <w:vAlign w:val="center"/>
          </w:tcPr>
          <w:p w14:paraId="5539D39F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Ulica / naselje</w:t>
            </w:r>
          </w:p>
        </w:tc>
        <w:tc>
          <w:tcPr>
            <w:tcW w:w="2268" w:type="dxa"/>
            <w:shd w:val="clear" w:color="auto" w:fill="D9EAD3"/>
            <w:vAlign w:val="center"/>
          </w:tcPr>
          <w:p w14:paraId="2DBF5807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Dimnjačar</w:t>
            </w:r>
          </w:p>
        </w:tc>
      </w:tr>
      <w:tr w14:paraId="27074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164AEA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11.01.2027.</w:t>
            </w:r>
          </w:p>
        </w:tc>
        <w:tc>
          <w:tcPr>
            <w:tcW w:w="1701" w:type="dxa"/>
            <w:vAlign w:val="center"/>
          </w:tcPr>
          <w:p w14:paraId="69ADDCD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557D9FE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Josipa Martinca, Voćin</w:t>
            </w:r>
          </w:p>
        </w:tc>
        <w:tc>
          <w:tcPr>
            <w:tcW w:w="2268" w:type="dxa"/>
            <w:vAlign w:val="center"/>
          </w:tcPr>
          <w:p w14:paraId="300F5C8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6C0A0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D76D5A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11.01.2027.</w:t>
            </w:r>
          </w:p>
        </w:tc>
        <w:tc>
          <w:tcPr>
            <w:tcW w:w="1701" w:type="dxa"/>
            <w:vAlign w:val="center"/>
          </w:tcPr>
          <w:p w14:paraId="015CA4D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538583B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Macute, Smude</w:t>
            </w:r>
          </w:p>
        </w:tc>
        <w:tc>
          <w:tcPr>
            <w:tcW w:w="2268" w:type="dxa"/>
            <w:vAlign w:val="center"/>
          </w:tcPr>
          <w:p w14:paraId="211C971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47C8E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7D98190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12.01.2027.</w:t>
            </w:r>
          </w:p>
        </w:tc>
        <w:tc>
          <w:tcPr>
            <w:tcW w:w="1701" w:type="dxa"/>
            <w:vAlign w:val="center"/>
          </w:tcPr>
          <w:p w14:paraId="0421025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29736DD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Prosinačkih žrtava, Voćin</w:t>
            </w:r>
          </w:p>
        </w:tc>
        <w:tc>
          <w:tcPr>
            <w:tcW w:w="2268" w:type="dxa"/>
            <w:vAlign w:val="center"/>
          </w:tcPr>
          <w:p w14:paraId="2ED700D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15672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89C03B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12.01.2027.</w:t>
            </w:r>
          </w:p>
        </w:tc>
        <w:tc>
          <w:tcPr>
            <w:tcW w:w="1701" w:type="dxa"/>
            <w:vAlign w:val="center"/>
          </w:tcPr>
          <w:p w14:paraId="276EFBA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4202F6D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Bokane</w:t>
            </w:r>
          </w:p>
        </w:tc>
        <w:tc>
          <w:tcPr>
            <w:tcW w:w="2268" w:type="dxa"/>
            <w:vAlign w:val="center"/>
          </w:tcPr>
          <w:p w14:paraId="38A0318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1EF6A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7A3E148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13.01.2027.</w:t>
            </w:r>
          </w:p>
        </w:tc>
        <w:tc>
          <w:tcPr>
            <w:tcW w:w="1701" w:type="dxa"/>
            <w:vAlign w:val="center"/>
          </w:tcPr>
          <w:p w14:paraId="482718D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7308DCE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Vinkovačka ulica, Voćin</w:t>
            </w:r>
          </w:p>
        </w:tc>
        <w:tc>
          <w:tcPr>
            <w:tcW w:w="2268" w:type="dxa"/>
            <w:vAlign w:val="center"/>
          </w:tcPr>
          <w:p w14:paraId="76D89FA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24BAE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4BE4BE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13.01.2027.</w:t>
            </w:r>
          </w:p>
        </w:tc>
        <w:tc>
          <w:tcPr>
            <w:tcW w:w="1701" w:type="dxa"/>
            <w:vAlign w:val="center"/>
          </w:tcPr>
          <w:p w14:paraId="01C3F72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037E2F7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Branka Radičevića, Ćeralije</w:t>
            </w:r>
          </w:p>
        </w:tc>
        <w:tc>
          <w:tcPr>
            <w:tcW w:w="2268" w:type="dxa"/>
            <w:vAlign w:val="center"/>
          </w:tcPr>
          <w:p w14:paraId="43BF69A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582DC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1B3DE7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14.01.2027.</w:t>
            </w:r>
          </w:p>
        </w:tc>
        <w:tc>
          <w:tcPr>
            <w:tcW w:w="1701" w:type="dxa"/>
            <w:vAlign w:val="center"/>
          </w:tcPr>
          <w:p w14:paraId="140DBB9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777E2E3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Prebenda, Voćin</w:t>
            </w:r>
          </w:p>
        </w:tc>
        <w:tc>
          <w:tcPr>
            <w:tcW w:w="2268" w:type="dxa"/>
            <w:vAlign w:val="center"/>
          </w:tcPr>
          <w:p w14:paraId="27D04DB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59236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D84E93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14.01.2027.</w:t>
            </w:r>
          </w:p>
        </w:tc>
        <w:tc>
          <w:tcPr>
            <w:tcW w:w="1701" w:type="dxa"/>
            <w:vAlign w:val="center"/>
          </w:tcPr>
          <w:p w14:paraId="769923D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41C21D2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Rijenačka, Ćeralije</w:t>
            </w:r>
          </w:p>
        </w:tc>
        <w:tc>
          <w:tcPr>
            <w:tcW w:w="2268" w:type="dxa"/>
            <w:vAlign w:val="center"/>
          </w:tcPr>
          <w:p w14:paraId="347D2E1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17E0E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1EBF1FC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15.01.2027.</w:t>
            </w:r>
          </w:p>
        </w:tc>
        <w:tc>
          <w:tcPr>
            <w:tcW w:w="1701" w:type="dxa"/>
            <w:vAlign w:val="center"/>
          </w:tcPr>
          <w:p w14:paraId="76759F9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41051C1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Vladimira Udatnya, Voćin</w:t>
            </w:r>
          </w:p>
        </w:tc>
        <w:tc>
          <w:tcPr>
            <w:tcW w:w="2268" w:type="dxa"/>
            <w:vAlign w:val="center"/>
          </w:tcPr>
          <w:p w14:paraId="23E38CF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5FB6D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7FC43E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15.01.2027.</w:t>
            </w:r>
          </w:p>
        </w:tc>
        <w:tc>
          <w:tcPr>
            <w:tcW w:w="1701" w:type="dxa"/>
            <w:vAlign w:val="center"/>
          </w:tcPr>
          <w:p w14:paraId="30D584A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2051ED3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Nikole Tesle, Ćeralije</w:t>
            </w:r>
          </w:p>
        </w:tc>
        <w:tc>
          <w:tcPr>
            <w:tcW w:w="2268" w:type="dxa"/>
            <w:vAlign w:val="center"/>
          </w:tcPr>
          <w:p w14:paraId="1C30E3A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4E841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068CDE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18.01.2027.</w:t>
            </w:r>
          </w:p>
        </w:tc>
        <w:tc>
          <w:tcPr>
            <w:tcW w:w="1701" w:type="dxa"/>
            <w:vAlign w:val="center"/>
          </w:tcPr>
          <w:p w14:paraId="1075B44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1008C41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Trg Gospe Voćinske, Voćin</w:t>
            </w:r>
          </w:p>
        </w:tc>
        <w:tc>
          <w:tcPr>
            <w:tcW w:w="2268" w:type="dxa"/>
            <w:vAlign w:val="center"/>
          </w:tcPr>
          <w:p w14:paraId="35F886D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38FFA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17A4A1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18.01.2027.</w:t>
            </w:r>
          </w:p>
        </w:tc>
        <w:tc>
          <w:tcPr>
            <w:tcW w:w="1701" w:type="dxa"/>
            <w:vAlign w:val="center"/>
          </w:tcPr>
          <w:p w14:paraId="78A1939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0753F31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Petra Preradovića, Ćeralije</w:t>
            </w:r>
          </w:p>
        </w:tc>
        <w:tc>
          <w:tcPr>
            <w:tcW w:w="2268" w:type="dxa"/>
            <w:vAlign w:val="center"/>
          </w:tcPr>
          <w:p w14:paraId="5AED060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0BE9A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3046EFF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19.01.2027.</w:t>
            </w:r>
          </w:p>
        </w:tc>
        <w:tc>
          <w:tcPr>
            <w:tcW w:w="1701" w:type="dxa"/>
            <w:vAlign w:val="center"/>
          </w:tcPr>
          <w:p w14:paraId="26B908D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3FFC691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Nikole Šubića Zrinskog, Voćin</w:t>
            </w:r>
          </w:p>
        </w:tc>
        <w:tc>
          <w:tcPr>
            <w:tcW w:w="2268" w:type="dxa"/>
            <w:vAlign w:val="center"/>
          </w:tcPr>
          <w:p w14:paraId="2A317A3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32EDA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E09944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19.01.2027.</w:t>
            </w:r>
          </w:p>
        </w:tc>
        <w:tc>
          <w:tcPr>
            <w:tcW w:w="1701" w:type="dxa"/>
            <w:vAlign w:val="center"/>
          </w:tcPr>
          <w:p w14:paraId="4B4BB2E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7F3BAF7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Gornji Meljani, Sekulinci</w:t>
            </w:r>
          </w:p>
        </w:tc>
        <w:tc>
          <w:tcPr>
            <w:tcW w:w="2268" w:type="dxa"/>
            <w:vAlign w:val="center"/>
          </w:tcPr>
          <w:p w14:paraId="6C679FA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38A13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8821B9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20.01.2027.</w:t>
            </w:r>
          </w:p>
        </w:tc>
        <w:tc>
          <w:tcPr>
            <w:tcW w:w="1701" w:type="dxa"/>
            <w:vAlign w:val="center"/>
          </w:tcPr>
          <w:p w14:paraId="4E6A282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2F74E50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Dubrovačka ulica, Voćin</w:t>
            </w:r>
          </w:p>
        </w:tc>
        <w:tc>
          <w:tcPr>
            <w:tcW w:w="2268" w:type="dxa"/>
            <w:vAlign w:val="center"/>
          </w:tcPr>
          <w:p w14:paraId="22F6093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25822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1B11F3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20.01.2027.</w:t>
            </w:r>
          </w:p>
        </w:tc>
        <w:tc>
          <w:tcPr>
            <w:tcW w:w="1701" w:type="dxa"/>
            <w:vAlign w:val="center"/>
          </w:tcPr>
          <w:p w14:paraId="76086DE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68438F7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Hum, Hum Varoš</w:t>
            </w:r>
          </w:p>
        </w:tc>
        <w:tc>
          <w:tcPr>
            <w:tcW w:w="2268" w:type="dxa"/>
            <w:vAlign w:val="center"/>
          </w:tcPr>
          <w:p w14:paraId="1187DCF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3BBFFC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9CF5B0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21.01.2027.</w:t>
            </w:r>
          </w:p>
        </w:tc>
        <w:tc>
          <w:tcPr>
            <w:tcW w:w="1701" w:type="dxa"/>
            <w:vAlign w:val="center"/>
          </w:tcPr>
          <w:p w14:paraId="31C2210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46848F6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Vukovarska ulica, Voćin</w:t>
            </w:r>
          </w:p>
        </w:tc>
        <w:tc>
          <w:tcPr>
            <w:tcW w:w="2268" w:type="dxa"/>
            <w:vAlign w:val="center"/>
          </w:tcPr>
          <w:p w14:paraId="4F4DA7B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72E8F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1BFB52B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21.01.2027.</w:t>
            </w:r>
          </w:p>
        </w:tc>
        <w:tc>
          <w:tcPr>
            <w:tcW w:w="1701" w:type="dxa"/>
            <w:vAlign w:val="center"/>
          </w:tcPr>
          <w:p w14:paraId="49CCB42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3D584FD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Kometnik Zubići, K. Jorgići</w:t>
            </w:r>
          </w:p>
        </w:tc>
        <w:tc>
          <w:tcPr>
            <w:tcW w:w="2268" w:type="dxa"/>
            <w:vAlign w:val="center"/>
          </w:tcPr>
          <w:p w14:paraId="05FB8AA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1AB13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AFD197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22.01.2027.</w:t>
            </w:r>
          </w:p>
        </w:tc>
        <w:tc>
          <w:tcPr>
            <w:tcW w:w="1701" w:type="dxa"/>
            <w:vAlign w:val="center"/>
          </w:tcPr>
          <w:p w14:paraId="09F12FA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2649C30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Gornje i Donje Kusonje</w:t>
            </w:r>
          </w:p>
        </w:tc>
        <w:tc>
          <w:tcPr>
            <w:tcW w:w="2268" w:type="dxa"/>
            <w:vAlign w:val="center"/>
          </w:tcPr>
          <w:p w14:paraId="176BABB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54DF6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110D0AC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22.01.2027.</w:t>
            </w:r>
          </w:p>
        </w:tc>
        <w:tc>
          <w:tcPr>
            <w:tcW w:w="1701" w:type="dxa"/>
            <w:vAlign w:val="center"/>
          </w:tcPr>
          <w:p w14:paraId="285F393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526CC69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Mačkovac</w:t>
            </w:r>
          </w:p>
        </w:tc>
        <w:tc>
          <w:tcPr>
            <w:tcW w:w="2268" w:type="dxa"/>
            <w:vAlign w:val="center"/>
          </w:tcPr>
          <w:p w14:paraId="78022F7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</w:tbl>
    <w:p w14:paraId="25B97892">
      <w:pPr>
        <w:jc w:val="right"/>
      </w:pPr>
      <w:r>
        <w:rPr>
          <w:i/>
          <w:sz w:val="16"/>
        </w:rPr>
        <w:t>VOTINA d.o.o. | Raspored dimnjačarske službe</w:t>
      </w:r>
    </w:p>
    <w:p w14:paraId="6E564D1C">
      <w:r>
        <w:br w:type="page"/>
      </w:r>
    </w:p>
    <w:p w14:paraId="66185A5B">
      <w:pPr>
        <w:jc w:val="center"/>
      </w:pPr>
      <w:r>
        <w:rPr>
          <w:rFonts w:ascii="Arial" w:hAnsi="Arial"/>
          <w:b/>
          <w:sz w:val="34"/>
        </w:rPr>
        <w:t>RASPORED ČIŠĆENJA DIMNJAKA</w:t>
      </w:r>
    </w:p>
    <w:p w14:paraId="69D61736">
      <w:pPr>
        <w:jc w:val="center"/>
      </w:pPr>
      <w:r>
        <w:rPr>
          <w:rFonts w:ascii="Arial" w:hAnsi="Arial"/>
          <w:b/>
          <w:sz w:val="26"/>
        </w:rPr>
        <w:t>VELJAČA</w:t>
      </w:r>
      <w:r>
        <w:rPr>
          <w:rFonts w:hint="default"/>
          <w:b/>
          <w:sz w:val="26"/>
          <w:lang w:val="hr-HR"/>
        </w:rPr>
        <w:t>/</w:t>
      </w:r>
      <w:r>
        <w:rPr>
          <w:rFonts w:ascii="Arial" w:hAnsi="Arial"/>
          <w:b/>
          <w:sz w:val="26"/>
        </w:rPr>
        <w:t>2027</w:t>
      </w:r>
    </w:p>
    <w:p w14:paraId="4A9749D6">
      <w:pPr>
        <w:jc w:val="center"/>
      </w:pPr>
      <w:r>
        <w:rPr>
          <w:sz w:val="18"/>
        </w:rPr>
        <w:t>Mjesečni ciklus počinje 10. u mjesecu, odnosno prvog sljedećeg radnog dana.</w:t>
      </w:r>
    </w:p>
    <w:p w14:paraId="0DB5BC00">
      <w:pPr>
        <w:jc w:val="center"/>
      </w:pPr>
      <w:r>
        <w:rPr>
          <w:sz w:val="18"/>
        </w:rPr>
        <w:t>Čišćenje se ne obavlja subotom, nedjeljom, blagdanima i drugim neradnim danima.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5"/>
        <w:gridCol w:w="2635"/>
        <w:gridCol w:w="2635"/>
        <w:gridCol w:w="2635"/>
      </w:tblGrid>
      <w:tr w14:paraId="35D4D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shd w:val="clear" w:color="auto" w:fill="D9EAD3"/>
            <w:vAlign w:val="center"/>
          </w:tcPr>
          <w:p w14:paraId="2F7B4074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Datum</w:t>
            </w:r>
          </w:p>
        </w:tc>
        <w:tc>
          <w:tcPr>
            <w:tcW w:w="1701" w:type="dxa"/>
            <w:shd w:val="clear" w:color="auto" w:fill="D9EAD3"/>
            <w:vAlign w:val="center"/>
          </w:tcPr>
          <w:p w14:paraId="6B31CBFD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Dan</w:t>
            </w:r>
          </w:p>
        </w:tc>
        <w:tc>
          <w:tcPr>
            <w:tcW w:w="4252" w:type="dxa"/>
            <w:shd w:val="clear" w:color="auto" w:fill="D9EAD3"/>
            <w:vAlign w:val="center"/>
          </w:tcPr>
          <w:p w14:paraId="199E964B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Ulica / naselje</w:t>
            </w:r>
          </w:p>
        </w:tc>
        <w:tc>
          <w:tcPr>
            <w:tcW w:w="2268" w:type="dxa"/>
            <w:shd w:val="clear" w:color="auto" w:fill="D9EAD3"/>
            <w:vAlign w:val="center"/>
          </w:tcPr>
          <w:p w14:paraId="75C069CF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Dimnjačar</w:t>
            </w:r>
          </w:p>
        </w:tc>
      </w:tr>
      <w:tr w14:paraId="64F76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B9ED64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10.02.2027.</w:t>
            </w:r>
          </w:p>
        </w:tc>
        <w:tc>
          <w:tcPr>
            <w:tcW w:w="1701" w:type="dxa"/>
            <w:vAlign w:val="center"/>
          </w:tcPr>
          <w:p w14:paraId="171637A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335B49A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Josipa Martinca, Voćin</w:t>
            </w:r>
          </w:p>
        </w:tc>
        <w:tc>
          <w:tcPr>
            <w:tcW w:w="2268" w:type="dxa"/>
            <w:vAlign w:val="center"/>
          </w:tcPr>
          <w:p w14:paraId="09C929B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6520E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901C87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10.02.2027.</w:t>
            </w:r>
          </w:p>
        </w:tc>
        <w:tc>
          <w:tcPr>
            <w:tcW w:w="1701" w:type="dxa"/>
            <w:vAlign w:val="center"/>
          </w:tcPr>
          <w:p w14:paraId="49AD597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2A5909C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Macute, Smude</w:t>
            </w:r>
          </w:p>
        </w:tc>
        <w:tc>
          <w:tcPr>
            <w:tcW w:w="2268" w:type="dxa"/>
            <w:vAlign w:val="center"/>
          </w:tcPr>
          <w:p w14:paraId="644BA16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466FB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6A7B12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11.02.2027.</w:t>
            </w:r>
          </w:p>
        </w:tc>
        <w:tc>
          <w:tcPr>
            <w:tcW w:w="1701" w:type="dxa"/>
            <w:vAlign w:val="center"/>
          </w:tcPr>
          <w:p w14:paraId="331C9E7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5D73683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Prosinačkih žrtava, Voćin</w:t>
            </w:r>
          </w:p>
        </w:tc>
        <w:tc>
          <w:tcPr>
            <w:tcW w:w="2268" w:type="dxa"/>
            <w:vAlign w:val="center"/>
          </w:tcPr>
          <w:p w14:paraId="3B7CB96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6D5D1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704AB3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11.02.2027.</w:t>
            </w:r>
          </w:p>
        </w:tc>
        <w:tc>
          <w:tcPr>
            <w:tcW w:w="1701" w:type="dxa"/>
            <w:vAlign w:val="center"/>
          </w:tcPr>
          <w:p w14:paraId="11D3B24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4E09B2B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Bokane</w:t>
            </w:r>
          </w:p>
        </w:tc>
        <w:tc>
          <w:tcPr>
            <w:tcW w:w="2268" w:type="dxa"/>
            <w:vAlign w:val="center"/>
          </w:tcPr>
          <w:p w14:paraId="37F7E55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0F9B4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71EFD9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12.02.2027.</w:t>
            </w:r>
          </w:p>
        </w:tc>
        <w:tc>
          <w:tcPr>
            <w:tcW w:w="1701" w:type="dxa"/>
            <w:vAlign w:val="center"/>
          </w:tcPr>
          <w:p w14:paraId="35C554A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3001443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Vinkovačka ulica, Voćin</w:t>
            </w:r>
          </w:p>
        </w:tc>
        <w:tc>
          <w:tcPr>
            <w:tcW w:w="2268" w:type="dxa"/>
            <w:vAlign w:val="center"/>
          </w:tcPr>
          <w:p w14:paraId="554B0AC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22EFD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D98C24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12.02.2027.</w:t>
            </w:r>
          </w:p>
        </w:tc>
        <w:tc>
          <w:tcPr>
            <w:tcW w:w="1701" w:type="dxa"/>
            <w:vAlign w:val="center"/>
          </w:tcPr>
          <w:p w14:paraId="6AE71B8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076D9FA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Branka Radičevića, Ćeralije</w:t>
            </w:r>
          </w:p>
        </w:tc>
        <w:tc>
          <w:tcPr>
            <w:tcW w:w="2268" w:type="dxa"/>
            <w:vAlign w:val="center"/>
          </w:tcPr>
          <w:p w14:paraId="26933C5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39CB8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9344D4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15.02.2027.</w:t>
            </w:r>
          </w:p>
        </w:tc>
        <w:tc>
          <w:tcPr>
            <w:tcW w:w="1701" w:type="dxa"/>
            <w:vAlign w:val="center"/>
          </w:tcPr>
          <w:p w14:paraId="7F00F79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682869A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Prebenda, Voćin</w:t>
            </w:r>
          </w:p>
        </w:tc>
        <w:tc>
          <w:tcPr>
            <w:tcW w:w="2268" w:type="dxa"/>
            <w:vAlign w:val="center"/>
          </w:tcPr>
          <w:p w14:paraId="273E25A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46FE2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620518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15.02.2027.</w:t>
            </w:r>
          </w:p>
        </w:tc>
        <w:tc>
          <w:tcPr>
            <w:tcW w:w="1701" w:type="dxa"/>
            <w:vAlign w:val="center"/>
          </w:tcPr>
          <w:p w14:paraId="5D50521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325E909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Rijenačka, Ćeralije</w:t>
            </w:r>
          </w:p>
        </w:tc>
        <w:tc>
          <w:tcPr>
            <w:tcW w:w="2268" w:type="dxa"/>
            <w:vAlign w:val="center"/>
          </w:tcPr>
          <w:p w14:paraId="57D2BD2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0179B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3FBA7B5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16.02.2027.</w:t>
            </w:r>
          </w:p>
        </w:tc>
        <w:tc>
          <w:tcPr>
            <w:tcW w:w="1701" w:type="dxa"/>
            <w:vAlign w:val="center"/>
          </w:tcPr>
          <w:p w14:paraId="3D4C5EE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7117732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Vladimira Udatnya, Voćin</w:t>
            </w:r>
          </w:p>
        </w:tc>
        <w:tc>
          <w:tcPr>
            <w:tcW w:w="2268" w:type="dxa"/>
            <w:vAlign w:val="center"/>
          </w:tcPr>
          <w:p w14:paraId="46989BE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38AEC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A969E7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16.02.2027.</w:t>
            </w:r>
          </w:p>
        </w:tc>
        <w:tc>
          <w:tcPr>
            <w:tcW w:w="1701" w:type="dxa"/>
            <w:vAlign w:val="center"/>
          </w:tcPr>
          <w:p w14:paraId="373B815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7CE443B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Nikole Tesle, Ćeralije</w:t>
            </w:r>
          </w:p>
        </w:tc>
        <w:tc>
          <w:tcPr>
            <w:tcW w:w="2268" w:type="dxa"/>
            <w:vAlign w:val="center"/>
          </w:tcPr>
          <w:p w14:paraId="63521F1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7AC10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7E95F4F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17.02.2027.</w:t>
            </w:r>
          </w:p>
        </w:tc>
        <w:tc>
          <w:tcPr>
            <w:tcW w:w="1701" w:type="dxa"/>
            <w:vAlign w:val="center"/>
          </w:tcPr>
          <w:p w14:paraId="40072AA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53409C5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Trg Gospe Voćinske, Voćin</w:t>
            </w:r>
          </w:p>
        </w:tc>
        <w:tc>
          <w:tcPr>
            <w:tcW w:w="2268" w:type="dxa"/>
            <w:vAlign w:val="center"/>
          </w:tcPr>
          <w:p w14:paraId="4971271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50B14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F75ED8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17.02.2027.</w:t>
            </w:r>
          </w:p>
        </w:tc>
        <w:tc>
          <w:tcPr>
            <w:tcW w:w="1701" w:type="dxa"/>
            <w:vAlign w:val="center"/>
          </w:tcPr>
          <w:p w14:paraId="1A629B9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7D76DA5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Petra Preradovića, Ćeralije</w:t>
            </w:r>
          </w:p>
        </w:tc>
        <w:tc>
          <w:tcPr>
            <w:tcW w:w="2268" w:type="dxa"/>
            <w:vAlign w:val="center"/>
          </w:tcPr>
          <w:p w14:paraId="2647C3F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61A54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D2CA19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18.02.2027.</w:t>
            </w:r>
          </w:p>
        </w:tc>
        <w:tc>
          <w:tcPr>
            <w:tcW w:w="1701" w:type="dxa"/>
            <w:vAlign w:val="center"/>
          </w:tcPr>
          <w:p w14:paraId="268034F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49A5ED7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Nikole Šubića Zrinskog, Voćin</w:t>
            </w:r>
          </w:p>
        </w:tc>
        <w:tc>
          <w:tcPr>
            <w:tcW w:w="2268" w:type="dxa"/>
            <w:vAlign w:val="center"/>
          </w:tcPr>
          <w:p w14:paraId="28B146F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00CB6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A12B62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18.02.2027.</w:t>
            </w:r>
          </w:p>
        </w:tc>
        <w:tc>
          <w:tcPr>
            <w:tcW w:w="1701" w:type="dxa"/>
            <w:vAlign w:val="center"/>
          </w:tcPr>
          <w:p w14:paraId="66B8EE9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33237B1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Gornji Meljani, Sekulinci</w:t>
            </w:r>
          </w:p>
        </w:tc>
        <w:tc>
          <w:tcPr>
            <w:tcW w:w="2268" w:type="dxa"/>
            <w:vAlign w:val="center"/>
          </w:tcPr>
          <w:p w14:paraId="410BF63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0F495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189E637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19.02.2027.</w:t>
            </w:r>
          </w:p>
        </w:tc>
        <w:tc>
          <w:tcPr>
            <w:tcW w:w="1701" w:type="dxa"/>
            <w:vAlign w:val="center"/>
          </w:tcPr>
          <w:p w14:paraId="54806BD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1DF126E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Dubrovačka ulica, Voćin</w:t>
            </w:r>
          </w:p>
        </w:tc>
        <w:tc>
          <w:tcPr>
            <w:tcW w:w="2268" w:type="dxa"/>
            <w:vAlign w:val="center"/>
          </w:tcPr>
          <w:p w14:paraId="6E98165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5FE31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1A3657E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19.02.2027.</w:t>
            </w:r>
          </w:p>
        </w:tc>
        <w:tc>
          <w:tcPr>
            <w:tcW w:w="1701" w:type="dxa"/>
            <w:vAlign w:val="center"/>
          </w:tcPr>
          <w:p w14:paraId="6220687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19AB18F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Hum, Hum Varoš</w:t>
            </w:r>
          </w:p>
        </w:tc>
        <w:tc>
          <w:tcPr>
            <w:tcW w:w="2268" w:type="dxa"/>
            <w:vAlign w:val="center"/>
          </w:tcPr>
          <w:p w14:paraId="5B5B49B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555A1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C06C24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22.02.2027.</w:t>
            </w:r>
          </w:p>
        </w:tc>
        <w:tc>
          <w:tcPr>
            <w:tcW w:w="1701" w:type="dxa"/>
            <w:vAlign w:val="center"/>
          </w:tcPr>
          <w:p w14:paraId="2C6876A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6544D0D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Vukovarska ulica, Voćin</w:t>
            </w:r>
          </w:p>
        </w:tc>
        <w:tc>
          <w:tcPr>
            <w:tcW w:w="2268" w:type="dxa"/>
            <w:vAlign w:val="center"/>
          </w:tcPr>
          <w:p w14:paraId="1B26AA4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52E65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C42B8E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22.02.2027.</w:t>
            </w:r>
          </w:p>
        </w:tc>
        <w:tc>
          <w:tcPr>
            <w:tcW w:w="1701" w:type="dxa"/>
            <w:vAlign w:val="center"/>
          </w:tcPr>
          <w:p w14:paraId="438B435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2AC118E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Kometnik Zubići, K. Jorgići</w:t>
            </w:r>
          </w:p>
        </w:tc>
        <w:tc>
          <w:tcPr>
            <w:tcW w:w="2268" w:type="dxa"/>
            <w:vAlign w:val="center"/>
          </w:tcPr>
          <w:p w14:paraId="7DC563F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02607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2F74CE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23.02.2027.</w:t>
            </w:r>
          </w:p>
        </w:tc>
        <w:tc>
          <w:tcPr>
            <w:tcW w:w="1701" w:type="dxa"/>
            <w:vAlign w:val="center"/>
          </w:tcPr>
          <w:p w14:paraId="0DDEAE2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006DC68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Gornje i Donje Kusonje</w:t>
            </w:r>
          </w:p>
        </w:tc>
        <w:tc>
          <w:tcPr>
            <w:tcW w:w="2268" w:type="dxa"/>
            <w:vAlign w:val="center"/>
          </w:tcPr>
          <w:p w14:paraId="13D655E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1B636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1E35B7A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23.02.2027.</w:t>
            </w:r>
          </w:p>
        </w:tc>
        <w:tc>
          <w:tcPr>
            <w:tcW w:w="1701" w:type="dxa"/>
            <w:vAlign w:val="center"/>
          </w:tcPr>
          <w:p w14:paraId="0D0B88B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7543D3A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Mačkovac</w:t>
            </w:r>
          </w:p>
        </w:tc>
        <w:tc>
          <w:tcPr>
            <w:tcW w:w="2268" w:type="dxa"/>
            <w:vAlign w:val="center"/>
          </w:tcPr>
          <w:p w14:paraId="7FEA559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</w:tbl>
    <w:p w14:paraId="2F1B74B6">
      <w:pPr>
        <w:jc w:val="right"/>
      </w:pPr>
      <w:r>
        <w:rPr>
          <w:i/>
          <w:sz w:val="16"/>
        </w:rPr>
        <w:t>VOTINA d.o.o. | Raspored dimnjačarske službe</w:t>
      </w:r>
    </w:p>
    <w:p w14:paraId="048A9D55">
      <w:r>
        <w:br w:type="page"/>
      </w:r>
    </w:p>
    <w:p w14:paraId="22B85FB9">
      <w:pPr>
        <w:jc w:val="center"/>
      </w:pPr>
      <w:r>
        <w:rPr>
          <w:rFonts w:ascii="Arial" w:hAnsi="Arial"/>
          <w:b/>
          <w:sz w:val="34"/>
        </w:rPr>
        <w:t>RASPORED ČIŠĆENJA DIMNJAKA</w:t>
      </w:r>
    </w:p>
    <w:p w14:paraId="36B3B8C1">
      <w:pPr>
        <w:jc w:val="center"/>
      </w:pPr>
      <w:r>
        <w:rPr>
          <w:rFonts w:ascii="Arial" w:hAnsi="Arial"/>
          <w:b/>
          <w:sz w:val="26"/>
        </w:rPr>
        <w:t>OŽUJAK</w:t>
      </w:r>
      <w:r>
        <w:rPr>
          <w:rFonts w:hint="default"/>
          <w:b/>
          <w:sz w:val="26"/>
          <w:lang w:val="hr-HR"/>
        </w:rPr>
        <w:t>/</w:t>
      </w:r>
      <w:r>
        <w:rPr>
          <w:rFonts w:ascii="Arial" w:hAnsi="Arial"/>
          <w:b/>
          <w:sz w:val="26"/>
        </w:rPr>
        <w:t>2027</w:t>
      </w:r>
    </w:p>
    <w:p w14:paraId="0434D405">
      <w:pPr>
        <w:jc w:val="center"/>
      </w:pPr>
      <w:r>
        <w:rPr>
          <w:sz w:val="18"/>
        </w:rPr>
        <w:t>Mjesečni ciklus počinje 10. u mjesecu, odnosno prvog sljedećeg radnog dana.</w:t>
      </w:r>
    </w:p>
    <w:p w14:paraId="14F843F3">
      <w:pPr>
        <w:jc w:val="center"/>
      </w:pPr>
      <w:r>
        <w:rPr>
          <w:sz w:val="18"/>
        </w:rPr>
        <w:t>Čišćenje se ne obavlja subotom, nedjeljom, blagdanima i drugim neradnim danima.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5"/>
        <w:gridCol w:w="2635"/>
        <w:gridCol w:w="2635"/>
        <w:gridCol w:w="2635"/>
      </w:tblGrid>
      <w:tr w14:paraId="59F39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shd w:val="clear" w:color="auto" w:fill="D9EAD3"/>
            <w:vAlign w:val="center"/>
          </w:tcPr>
          <w:p w14:paraId="6D8ACB50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Datum</w:t>
            </w:r>
          </w:p>
        </w:tc>
        <w:tc>
          <w:tcPr>
            <w:tcW w:w="1701" w:type="dxa"/>
            <w:shd w:val="clear" w:color="auto" w:fill="D9EAD3"/>
            <w:vAlign w:val="center"/>
          </w:tcPr>
          <w:p w14:paraId="0856721B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Dan</w:t>
            </w:r>
          </w:p>
        </w:tc>
        <w:tc>
          <w:tcPr>
            <w:tcW w:w="4252" w:type="dxa"/>
            <w:shd w:val="clear" w:color="auto" w:fill="D9EAD3"/>
            <w:vAlign w:val="center"/>
          </w:tcPr>
          <w:p w14:paraId="72A7D679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Ulica / naselje</w:t>
            </w:r>
          </w:p>
        </w:tc>
        <w:tc>
          <w:tcPr>
            <w:tcW w:w="2268" w:type="dxa"/>
            <w:shd w:val="clear" w:color="auto" w:fill="D9EAD3"/>
            <w:vAlign w:val="center"/>
          </w:tcPr>
          <w:p w14:paraId="730E3FBD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Dimnjačar</w:t>
            </w:r>
          </w:p>
        </w:tc>
      </w:tr>
      <w:tr w14:paraId="4746A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15DF3B6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10.03.2027.</w:t>
            </w:r>
          </w:p>
        </w:tc>
        <w:tc>
          <w:tcPr>
            <w:tcW w:w="1701" w:type="dxa"/>
            <w:vAlign w:val="center"/>
          </w:tcPr>
          <w:p w14:paraId="73FA076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446781B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Josipa Martinca, Voćin</w:t>
            </w:r>
          </w:p>
        </w:tc>
        <w:tc>
          <w:tcPr>
            <w:tcW w:w="2268" w:type="dxa"/>
            <w:vAlign w:val="center"/>
          </w:tcPr>
          <w:p w14:paraId="20C61B0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61549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1BC147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10.03.2027.</w:t>
            </w:r>
          </w:p>
        </w:tc>
        <w:tc>
          <w:tcPr>
            <w:tcW w:w="1701" w:type="dxa"/>
            <w:vAlign w:val="center"/>
          </w:tcPr>
          <w:p w14:paraId="49DDF47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5386821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Macute, Smude</w:t>
            </w:r>
          </w:p>
        </w:tc>
        <w:tc>
          <w:tcPr>
            <w:tcW w:w="2268" w:type="dxa"/>
            <w:vAlign w:val="center"/>
          </w:tcPr>
          <w:p w14:paraId="6A060E3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752D7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2C1A27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11.03.2027.</w:t>
            </w:r>
          </w:p>
        </w:tc>
        <w:tc>
          <w:tcPr>
            <w:tcW w:w="1701" w:type="dxa"/>
            <w:vAlign w:val="center"/>
          </w:tcPr>
          <w:p w14:paraId="2F654B2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42F548B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Prosinačkih žrtava, Voćin</w:t>
            </w:r>
          </w:p>
        </w:tc>
        <w:tc>
          <w:tcPr>
            <w:tcW w:w="2268" w:type="dxa"/>
            <w:vAlign w:val="center"/>
          </w:tcPr>
          <w:p w14:paraId="563CF38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019DE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A30C8C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11.03.2027.</w:t>
            </w:r>
          </w:p>
        </w:tc>
        <w:tc>
          <w:tcPr>
            <w:tcW w:w="1701" w:type="dxa"/>
            <w:vAlign w:val="center"/>
          </w:tcPr>
          <w:p w14:paraId="6B468BA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223912A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Bokane</w:t>
            </w:r>
          </w:p>
        </w:tc>
        <w:tc>
          <w:tcPr>
            <w:tcW w:w="2268" w:type="dxa"/>
            <w:vAlign w:val="center"/>
          </w:tcPr>
          <w:p w14:paraId="7D8C749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06A59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6F37CC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12.03.2027.</w:t>
            </w:r>
          </w:p>
        </w:tc>
        <w:tc>
          <w:tcPr>
            <w:tcW w:w="1701" w:type="dxa"/>
            <w:vAlign w:val="center"/>
          </w:tcPr>
          <w:p w14:paraId="0D067DF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5168B2E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Vinkovačka ulica, Voćin</w:t>
            </w:r>
          </w:p>
        </w:tc>
        <w:tc>
          <w:tcPr>
            <w:tcW w:w="2268" w:type="dxa"/>
            <w:vAlign w:val="center"/>
          </w:tcPr>
          <w:p w14:paraId="7408AC6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3C175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7DF2CC4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12.03.2027.</w:t>
            </w:r>
          </w:p>
        </w:tc>
        <w:tc>
          <w:tcPr>
            <w:tcW w:w="1701" w:type="dxa"/>
            <w:vAlign w:val="center"/>
          </w:tcPr>
          <w:p w14:paraId="615C744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12717AA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Branka Radičevića, Ćeralije</w:t>
            </w:r>
          </w:p>
        </w:tc>
        <w:tc>
          <w:tcPr>
            <w:tcW w:w="2268" w:type="dxa"/>
            <w:vAlign w:val="center"/>
          </w:tcPr>
          <w:p w14:paraId="2F44E81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32BA6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9EF822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15.03.2027.</w:t>
            </w:r>
          </w:p>
        </w:tc>
        <w:tc>
          <w:tcPr>
            <w:tcW w:w="1701" w:type="dxa"/>
            <w:vAlign w:val="center"/>
          </w:tcPr>
          <w:p w14:paraId="70032BA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3D222F3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Prebenda, Voćin</w:t>
            </w:r>
          </w:p>
        </w:tc>
        <w:tc>
          <w:tcPr>
            <w:tcW w:w="2268" w:type="dxa"/>
            <w:vAlign w:val="center"/>
          </w:tcPr>
          <w:p w14:paraId="6107E32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7A07C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C1BCCD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15.03.2027.</w:t>
            </w:r>
          </w:p>
        </w:tc>
        <w:tc>
          <w:tcPr>
            <w:tcW w:w="1701" w:type="dxa"/>
            <w:vAlign w:val="center"/>
          </w:tcPr>
          <w:p w14:paraId="2722877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1FF93EC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Rijenačka, Ćeralije</w:t>
            </w:r>
          </w:p>
        </w:tc>
        <w:tc>
          <w:tcPr>
            <w:tcW w:w="2268" w:type="dxa"/>
            <w:vAlign w:val="center"/>
          </w:tcPr>
          <w:p w14:paraId="2ED6A70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0C45A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F0C680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16.03.2027.</w:t>
            </w:r>
          </w:p>
        </w:tc>
        <w:tc>
          <w:tcPr>
            <w:tcW w:w="1701" w:type="dxa"/>
            <w:vAlign w:val="center"/>
          </w:tcPr>
          <w:p w14:paraId="6BA7E5A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4B8F4D6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Vladimira Udatnya, Voćin</w:t>
            </w:r>
          </w:p>
        </w:tc>
        <w:tc>
          <w:tcPr>
            <w:tcW w:w="2268" w:type="dxa"/>
            <w:vAlign w:val="center"/>
          </w:tcPr>
          <w:p w14:paraId="73AE4BB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38470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5E2109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16.03.2027.</w:t>
            </w:r>
          </w:p>
        </w:tc>
        <w:tc>
          <w:tcPr>
            <w:tcW w:w="1701" w:type="dxa"/>
            <w:vAlign w:val="center"/>
          </w:tcPr>
          <w:p w14:paraId="684D755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279F7C2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Nikole Tesle, Ćeralije</w:t>
            </w:r>
          </w:p>
        </w:tc>
        <w:tc>
          <w:tcPr>
            <w:tcW w:w="2268" w:type="dxa"/>
            <w:vAlign w:val="center"/>
          </w:tcPr>
          <w:p w14:paraId="38E6807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6481E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80ADA4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17.03.2027.</w:t>
            </w:r>
          </w:p>
        </w:tc>
        <w:tc>
          <w:tcPr>
            <w:tcW w:w="1701" w:type="dxa"/>
            <w:vAlign w:val="center"/>
          </w:tcPr>
          <w:p w14:paraId="5E91CD2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4130228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Trg Gospe Voćinske, Voćin</w:t>
            </w:r>
          </w:p>
        </w:tc>
        <w:tc>
          <w:tcPr>
            <w:tcW w:w="2268" w:type="dxa"/>
            <w:vAlign w:val="center"/>
          </w:tcPr>
          <w:p w14:paraId="02806E5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5CD68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7BB742B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17.03.2027.</w:t>
            </w:r>
          </w:p>
        </w:tc>
        <w:tc>
          <w:tcPr>
            <w:tcW w:w="1701" w:type="dxa"/>
            <w:vAlign w:val="center"/>
          </w:tcPr>
          <w:p w14:paraId="64268D0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24E0BBC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Petra Preradovića, Ćeralije</w:t>
            </w:r>
          </w:p>
        </w:tc>
        <w:tc>
          <w:tcPr>
            <w:tcW w:w="2268" w:type="dxa"/>
            <w:vAlign w:val="center"/>
          </w:tcPr>
          <w:p w14:paraId="0AEB007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269E6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A18307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18.03.2027.</w:t>
            </w:r>
          </w:p>
        </w:tc>
        <w:tc>
          <w:tcPr>
            <w:tcW w:w="1701" w:type="dxa"/>
            <w:vAlign w:val="center"/>
          </w:tcPr>
          <w:p w14:paraId="5F38E5A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028E3E4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Nikole Šubića Zrinskog, Voćin</w:t>
            </w:r>
          </w:p>
        </w:tc>
        <w:tc>
          <w:tcPr>
            <w:tcW w:w="2268" w:type="dxa"/>
            <w:vAlign w:val="center"/>
          </w:tcPr>
          <w:p w14:paraId="13E658C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61E45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69667F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18.03.2027.</w:t>
            </w:r>
          </w:p>
        </w:tc>
        <w:tc>
          <w:tcPr>
            <w:tcW w:w="1701" w:type="dxa"/>
            <w:vAlign w:val="center"/>
          </w:tcPr>
          <w:p w14:paraId="536E773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3E04E88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Gornji Meljani, Sekulinci</w:t>
            </w:r>
          </w:p>
        </w:tc>
        <w:tc>
          <w:tcPr>
            <w:tcW w:w="2268" w:type="dxa"/>
            <w:vAlign w:val="center"/>
          </w:tcPr>
          <w:p w14:paraId="315EBEC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43482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67D6E5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19.03.2027.</w:t>
            </w:r>
          </w:p>
        </w:tc>
        <w:tc>
          <w:tcPr>
            <w:tcW w:w="1701" w:type="dxa"/>
            <w:vAlign w:val="center"/>
          </w:tcPr>
          <w:p w14:paraId="17D0D98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625F8C6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Dubrovačka ulica, Voćin</w:t>
            </w:r>
          </w:p>
        </w:tc>
        <w:tc>
          <w:tcPr>
            <w:tcW w:w="2268" w:type="dxa"/>
            <w:vAlign w:val="center"/>
          </w:tcPr>
          <w:p w14:paraId="6774622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20832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A10929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19.03.2027.</w:t>
            </w:r>
          </w:p>
        </w:tc>
        <w:tc>
          <w:tcPr>
            <w:tcW w:w="1701" w:type="dxa"/>
            <w:vAlign w:val="center"/>
          </w:tcPr>
          <w:p w14:paraId="2C71DD1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0227E52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Hum, Hum Varoš</w:t>
            </w:r>
          </w:p>
        </w:tc>
        <w:tc>
          <w:tcPr>
            <w:tcW w:w="2268" w:type="dxa"/>
            <w:vAlign w:val="center"/>
          </w:tcPr>
          <w:p w14:paraId="518568D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76F84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314F353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22.03.2027.</w:t>
            </w:r>
          </w:p>
        </w:tc>
        <w:tc>
          <w:tcPr>
            <w:tcW w:w="1701" w:type="dxa"/>
            <w:vAlign w:val="center"/>
          </w:tcPr>
          <w:p w14:paraId="26F0679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10BD104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Vukovarska ulica, Voćin</w:t>
            </w:r>
          </w:p>
        </w:tc>
        <w:tc>
          <w:tcPr>
            <w:tcW w:w="2268" w:type="dxa"/>
            <w:vAlign w:val="center"/>
          </w:tcPr>
          <w:p w14:paraId="6677DB4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03DB5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74E542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22.03.2027.</w:t>
            </w:r>
          </w:p>
        </w:tc>
        <w:tc>
          <w:tcPr>
            <w:tcW w:w="1701" w:type="dxa"/>
            <w:vAlign w:val="center"/>
          </w:tcPr>
          <w:p w14:paraId="7668FC0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11B9E6D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Kometnik Zubići, K. Jorgići</w:t>
            </w:r>
          </w:p>
        </w:tc>
        <w:tc>
          <w:tcPr>
            <w:tcW w:w="2268" w:type="dxa"/>
            <w:vAlign w:val="center"/>
          </w:tcPr>
          <w:p w14:paraId="1347B19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2578E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32D76A3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23.03.2027.</w:t>
            </w:r>
          </w:p>
        </w:tc>
        <w:tc>
          <w:tcPr>
            <w:tcW w:w="1701" w:type="dxa"/>
            <w:vAlign w:val="center"/>
          </w:tcPr>
          <w:p w14:paraId="2D199E1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2E9B50E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Gornje i Donje Kusonje</w:t>
            </w:r>
          </w:p>
        </w:tc>
        <w:tc>
          <w:tcPr>
            <w:tcW w:w="2268" w:type="dxa"/>
            <w:vAlign w:val="center"/>
          </w:tcPr>
          <w:p w14:paraId="7E86B54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74020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0CCDF14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23.03.2027.</w:t>
            </w:r>
          </w:p>
        </w:tc>
        <w:tc>
          <w:tcPr>
            <w:tcW w:w="1701" w:type="dxa"/>
            <w:vAlign w:val="center"/>
          </w:tcPr>
          <w:p w14:paraId="26D6D8F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19989F6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Mačkovac</w:t>
            </w:r>
          </w:p>
        </w:tc>
        <w:tc>
          <w:tcPr>
            <w:tcW w:w="2268" w:type="dxa"/>
            <w:vAlign w:val="center"/>
          </w:tcPr>
          <w:p w14:paraId="60037DF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</w:tbl>
    <w:p w14:paraId="13E94835">
      <w:pPr>
        <w:jc w:val="right"/>
      </w:pPr>
      <w:r>
        <w:rPr>
          <w:i/>
          <w:sz w:val="16"/>
        </w:rPr>
        <w:t>VOTINA d.o.o. | Raspored dimnjačarske službe</w:t>
      </w:r>
    </w:p>
    <w:p w14:paraId="5F153AF8">
      <w:r>
        <w:br w:type="page"/>
      </w:r>
    </w:p>
    <w:p w14:paraId="2798AC2B">
      <w:pPr>
        <w:jc w:val="center"/>
      </w:pPr>
      <w:r>
        <w:rPr>
          <w:rFonts w:ascii="Arial" w:hAnsi="Arial"/>
          <w:b/>
          <w:sz w:val="34"/>
        </w:rPr>
        <w:t>RASPORED ČIŠĆENJA DIMNJAKA</w:t>
      </w:r>
    </w:p>
    <w:p w14:paraId="3AD40674">
      <w:pPr>
        <w:jc w:val="center"/>
      </w:pPr>
      <w:r>
        <w:rPr>
          <w:rFonts w:ascii="Arial" w:hAnsi="Arial"/>
          <w:b/>
          <w:sz w:val="26"/>
        </w:rPr>
        <w:t>TRAVAN</w:t>
      </w:r>
      <w:r>
        <w:rPr>
          <w:rFonts w:hint="default"/>
          <w:b/>
          <w:sz w:val="26"/>
          <w:lang w:val="hr-HR"/>
        </w:rPr>
        <w:t>J/</w:t>
      </w:r>
      <w:r>
        <w:rPr>
          <w:rFonts w:ascii="Arial" w:hAnsi="Arial"/>
          <w:b/>
          <w:sz w:val="26"/>
        </w:rPr>
        <w:t>2027</w:t>
      </w:r>
    </w:p>
    <w:p w14:paraId="028FE325">
      <w:pPr>
        <w:jc w:val="center"/>
      </w:pPr>
      <w:r>
        <w:rPr>
          <w:sz w:val="18"/>
        </w:rPr>
        <w:t>Mjesečni ciklus počinje 10. u mjesecu, odnosno prvog sljedećeg radnog dana.</w:t>
      </w:r>
    </w:p>
    <w:p w14:paraId="680969F9">
      <w:pPr>
        <w:jc w:val="center"/>
      </w:pPr>
      <w:r>
        <w:rPr>
          <w:sz w:val="18"/>
        </w:rPr>
        <w:t>Čišćenje se ne obavlja subotom, nedjeljom, blagdanima i drugim neradnim danima.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5"/>
        <w:gridCol w:w="2635"/>
        <w:gridCol w:w="2635"/>
        <w:gridCol w:w="2635"/>
      </w:tblGrid>
      <w:tr w14:paraId="40438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shd w:val="clear" w:color="auto" w:fill="D9EAD3"/>
            <w:vAlign w:val="center"/>
          </w:tcPr>
          <w:p w14:paraId="32654C06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Datum</w:t>
            </w:r>
          </w:p>
        </w:tc>
        <w:tc>
          <w:tcPr>
            <w:tcW w:w="1701" w:type="dxa"/>
            <w:shd w:val="clear" w:color="auto" w:fill="D9EAD3"/>
            <w:vAlign w:val="center"/>
          </w:tcPr>
          <w:p w14:paraId="1012A48F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Dan</w:t>
            </w:r>
          </w:p>
        </w:tc>
        <w:tc>
          <w:tcPr>
            <w:tcW w:w="4252" w:type="dxa"/>
            <w:shd w:val="clear" w:color="auto" w:fill="D9EAD3"/>
            <w:vAlign w:val="center"/>
          </w:tcPr>
          <w:p w14:paraId="370A0EDD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Ulica / naselje</w:t>
            </w:r>
          </w:p>
        </w:tc>
        <w:tc>
          <w:tcPr>
            <w:tcW w:w="2268" w:type="dxa"/>
            <w:shd w:val="clear" w:color="auto" w:fill="D9EAD3"/>
            <w:vAlign w:val="center"/>
          </w:tcPr>
          <w:p w14:paraId="532FB836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Dimnjačar</w:t>
            </w:r>
          </w:p>
        </w:tc>
      </w:tr>
      <w:tr w14:paraId="7AB32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171911A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12.04.2027.</w:t>
            </w:r>
          </w:p>
        </w:tc>
        <w:tc>
          <w:tcPr>
            <w:tcW w:w="1701" w:type="dxa"/>
            <w:vAlign w:val="center"/>
          </w:tcPr>
          <w:p w14:paraId="206EF6E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476F0E3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Josipa Martinca, Voćin</w:t>
            </w:r>
          </w:p>
        </w:tc>
        <w:tc>
          <w:tcPr>
            <w:tcW w:w="2268" w:type="dxa"/>
            <w:vAlign w:val="center"/>
          </w:tcPr>
          <w:p w14:paraId="3C9CB58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2587C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8D3C79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12.04.2027.</w:t>
            </w:r>
          </w:p>
        </w:tc>
        <w:tc>
          <w:tcPr>
            <w:tcW w:w="1701" w:type="dxa"/>
            <w:vAlign w:val="center"/>
          </w:tcPr>
          <w:p w14:paraId="276C2DE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0480B20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Macute, Smude</w:t>
            </w:r>
          </w:p>
        </w:tc>
        <w:tc>
          <w:tcPr>
            <w:tcW w:w="2268" w:type="dxa"/>
            <w:vAlign w:val="center"/>
          </w:tcPr>
          <w:p w14:paraId="4C67989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20EF3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D6240E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13.04.2027.</w:t>
            </w:r>
          </w:p>
        </w:tc>
        <w:tc>
          <w:tcPr>
            <w:tcW w:w="1701" w:type="dxa"/>
            <w:vAlign w:val="center"/>
          </w:tcPr>
          <w:p w14:paraId="41BBF97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1225DC5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Prosinačkih žrtava, Voćin</w:t>
            </w:r>
          </w:p>
        </w:tc>
        <w:tc>
          <w:tcPr>
            <w:tcW w:w="2268" w:type="dxa"/>
            <w:vAlign w:val="center"/>
          </w:tcPr>
          <w:p w14:paraId="7C70112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524E3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869F33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13.04.2027.</w:t>
            </w:r>
          </w:p>
        </w:tc>
        <w:tc>
          <w:tcPr>
            <w:tcW w:w="1701" w:type="dxa"/>
            <w:vAlign w:val="center"/>
          </w:tcPr>
          <w:p w14:paraId="6BD2325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054182D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Bokane</w:t>
            </w:r>
          </w:p>
        </w:tc>
        <w:tc>
          <w:tcPr>
            <w:tcW w:w="2268" w:type="dxa"/>
            <w:vAlign w:val="center"/>
          </w:tcPr>
          <w:p w14:paraId="6D1A30A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3267E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E294BB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14.04.2027.</w:t>
            </w:r>
          </w:p>
        </w:tc>
        <w:tc>
          <w:tcPr>
            <w:tcW w:w="1701" w:type="dxa"/>
            <w:vAlign w:val="center"/>
          </w:tcPr>
          <w:p w14:paraId="4E9189E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6BBFBDE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Vinkovačka ulica, Voćin</w:t>
            </w:r>
          </w:p>
        </w:tc>
        <w:tc>
          <w:tcPr>
            <w:tcW w:w="2268" w:type="dxa"/>
            <w:vAlign w:val="center"/>
          </w:tcPr>
          <w:p w14:paraId="6DD844B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01F49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DB55DA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14.04.2027.</w:t>
            </w:r>
          </w:p>
        </w:tc>
        <w:tc>
          <w:tcPr>
            <w:tcW w:w="1701" w:type="dxa"/>
            <w:vAlign w:val="center"/>
          </w:tcPr>
          <w:p w14:paraId="13B3292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66F9F0D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Branka Radičevića, Ćeralije</w:t>
            </w:r>
          </w:p>
        </w:tc>
        <w:tc>
          <w:tcPr>
            <w:tcW w:w="2268" w:type="dxa"/>
            <w:vAlign w:val="center"/>
          </w:tcPr>
          <w:p w14:paraId="7A59D49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16E2C3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1D395CF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15.04.2027.</w:t>
            </w:r>
          </w:p>
        </w:tc>
        <w:tc>
          <w:tcPr>
            <w:tcW w:w="1701" w:type="dxa"/>
            <w:vAlign w:val="center"/>
          </w:tcPr>
          <w:p w14:paraId="4B4F96B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0993F77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Prebenda, Voćin</w:t>
            </w:r>
          </w:p>
        </w:tc>
        <w:tc>
          <w:tcPr>
            <w:tcW w:w="2268" w:type="dxa"/>
            <w:vAlign w:val="center"/>
          </w:tcPr>
          <w:p w14:paraId="12D8EA0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0B953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F5D2CC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15.04.2027.</w:t>
            </w:r>
          </w:p>
        </w:tc>
        <w:tc>
          <w:tcPr>
            <w:tcW w:w="1701" w:type="dxa"/>
            <w:vAlign w:val="center"/>
          </w:tcPr>
          <w:p w14:paraId="56EA34D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1F92115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Rijenačka, Ćeralije</w:t>
            </w:r>
          </w:p>
        </w:tc>
        <w:tc>
          <w:tcPr>
            <w:tcW w:w="2268" w:type="dxa"/>
            <w:vAlign w:val="center"/>
          </w:tcPr>
          <w:p w14:paraId="6451C86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3D592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EE5D19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16.04.2027.</w:t>
            </w:r>
          </w:p>
        </w:tc>
        <w:tc>
          <w:tcPr>
            <w:tcW w:w="1701" w:type="dxa"/>
            <w:vAlign w:val="center"/>
          </w:tcPr>
          <w:p w14:paraId="49597C8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6481711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Vladimira Udatnya, Voćin</w:t>
            </w:r>
          </w:p>
        </w:tc>
        <w:tc>
          <w:tcPr>
            <w:tcW w:w="2268" w:type="dxa"/>
            <w:vAlign w:val="center"/>
          </w:tcPr>
          <w:p w14:paraId="1487134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46F89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098764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16.04.2027.</w:t>
            </w:r>
          </w:p>
        </w:tc>
        <w:tc>
          <w:tcPr>
            <w:tcW w:w="1701" w:type="dxa"/>
            <w:vAlign w:val="center"/>
          </w:tcPr>
          <w:p w14:paraId="782D504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5877CAA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Nikole Tesle, Ćeralije</w:t>
            </w:r>
          </w:p>
        </w:tc>
        <w:tc>
          <w:tcPr>
            <w:tcW w:w="2268" w:type="dxa"/>
            <w:vAlign w:val="center"/>
          </w:tcPr>
          <w:p w14:paraId="302D571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270F8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B7FE52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19.04.2027.</w:t>
            </w:r>
          </w:p>
        </w:tc>
        <w:tc>
          <w:tcPr>
            <w:tcW w:w="1701" w:type="dxa"/>
            <w:vAlign w:val="center"/>
          </w:tcPr>
          <w:p w14:paraId="3C1D83D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453623F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Trg Gospe Voćinske, Voćin</w:t>
            </w:r>
          </w:p>
        </w:tc>
        <w:tc>
          <w:tcPr>
            <w:tcW w:w="2268" w:type="dxa"/>
            <w:vAlign w:val="center"/>
          </w:tcPr>
          <w:p w14:paraId="5853AD9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0BECD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32F7E343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19.04.2027.</w:t>
            </w:r>
          </w:p>
        </w:tc>
        <w:tc>
          <w:tcPr>
            <w:tcW w:w="1701" w:type="dxa"/>
            <w:vAlign w:val="center"/>
          </w:tcPr>
          <w:p w14:paraId="46A70D2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ponedjeljak</w:t>
            </w:r>
          </w:p>
        </w:tc>
        <w:tc>
          <w:tcPr>
            <w:tcW w:w="4252" w:type="dxa"/>
            <w:vAlign w:val="center"/>
          </w:tcPr>
          <w:p w14:paraId="236EAB3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Petra Preradovića, Ćeralije</w:t>
            </w:r>
          </w:p>
        </w:tc>
        <w:tc>
          <w:tcPr>
            <w:tcW w:w="2268" w:type="dxa"/>
            <w:vAlign w:val="center"/>
          </w:tcPr>
          <w:p w14:paraId="19FD44D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11748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7048163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20.04.2027.</w:t>
            </w:r>
          </w:p>
        </w:tc>
        <w:tc>
          <w:tcPr>
            <w:tcW w:w="1701" w:type="dxa"/>
            <w:vAlign w:val="center"/>
          </w:tcPr>
          <w:p w14:paraId="73E919C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11C6562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Nikole Šubića Zrinskog, Voćin</w:t>
            </w:r>
          </w:p>
        </w:tc>
        <w:tc>
          <w:tcPr>
            <w:tcW w:w="2268" w:type="dxa"/>
            <w:vAlign w:val="center"/>
          </w:tcPr>
          <w:p w14:paraId="13F3DB2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0B59D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30EB595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20.04.2027.</w:t>
            </w:r>
          </w:p>
        </w:tc>
        <w:tc>
          <w:tcPr>
            <w:tcW w:w="1701" w:type="dxa"/>
            <w:vAlign w:val="center"/>
          </w:tcPr>
          <w:p w14:paraId="1CDB73B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utorak</w:t>
            </w:r>
          </w:p>
        </w:tc>
        <w:tc>
          <w:tcPr>
            <w:tcW w:w="4252" w:type="dxa"/>
            <w:vAlign w:val="center"/>
          </w:tcPr>
          <w:p w14:paraId="5CF9D76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Gornji Meljani, Sekulinci</w:t>
            </w:r>
          </w:p>
        </w:tc>
        <w:tc>
          <w:tcPr>
            <w:tcW w:w="2268" w:type="dxa"/>
            <w:vAlign w:val="center"/>
          </w:tcPr>
          <w:p w14:paraId="65BB478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444C6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4A7F28D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21.04.2027.</w:t>
            </w:r>
          </w:p>
        </w:tc>
        <w:tc>
          <w:tcPr>
            <w:tcW w:w="1701" w:type="dxa"/>
            <w:vAlign w:val="center"/>
          </w:tcPr>
          <w:p w14:paraId="1F5CA46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320E7D99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Dubrovačka ulica, Voćin</w:t>
            </w:r>
          </w:p>
        </w:tc>
        <w:tc>
          <w:tcPr>
            <w:tcW w:w="2268" w:type="dxa"/>
            <w:vAlign w:val="center"/>
          </w:tcPr>
          <w:p w14:paraId="36A15102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252A89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3CE4354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21.04.2027.</w:t>
            </w:r>
          </w:p>
        </w:tc>
        <w:tc>
          <w:tcPr>
            <w:tcW w:w="1701" w:type="dxa"/>
            <w:vAlign w:val="center"/>
          </w:tcPr>
          <w:p w14:paraId="6A414407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srijeda</w:t>
            </w:r>
          </w:p>
        </w:tc>
        <w:tc>
          <w:tcPr>
            <w:tcW w:w="4252" w:type="dxa"/>
            <w:vAlign w:val="center"/>
          </w:tcPr>
          <w:p w14:paraId="62236B0C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Hum, Hum Varoš</w:t>
            </w:r>
          </w:p>
        </w:tc>
        <w:tc>
          <w:tcPr>
            <w:tcW w:w="2268" w:type="dxa"/>
            <w:vAlign w:val="center"/>
          </w:tcPr>
          <w:p w14:paraId="5DECCBFA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0CAF8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669457F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22.04.2027.</w:t>
            </w:r>
          </w:p>
        </w:tc>
        <w:tc>
          <w:tcPr>
            <w:tcW w:w="1701" w:type="dxa"/>
            <w:vAlign w:val="center"/>
          </w:tcPr>
          <w:p w14:paraId="42002F44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54D3BFF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Vukovarska ulica, Voćin</w:t>
            </w:r>
          </w:p>
        </w:tc>
        <w:tc>
          <w:tcPr>
            <w:tcW w:w="2268" w:type="dxa"/>
            <w:vAlign w:val="center"/>
          </w:tcPr>
          <w:p w14:paraId="69912FD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2AC9C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78EBA03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22.04.2027.</w:t>
            </w:r>
          </w:p>
        </w:tc>
        <w:tc>
          <w:tcPr>
            <w:tcW w:w="1701" w:type="dxa"/>
            <w:vAlign w:val="center"/>
          </w:tcPr>
          <w:p w14:paraId="4DB6F8B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četvrtak</w:t>
            </w:r>
          </w:p>
        </w:tc>
        <w:tc>
          <w:tcPr>
            <w:tcW w:w="4252" w:type="dxa"/>
            <w:vAlign w:val="center"/>
          </w:tcPr>
          <w:p w14:paraId="516F5AC1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Kometnik Zubići, K. Jorgići</w:t>
            </w:r>
          </w:p>
        </w:tc>
        <w:tc>
          <w:tcPr>
            <w:tcW w:w="2268" w:type="dxa"/>
            <w:vAlign w:val="center"/>
          </w:tcPr>
          <w:p w14:paraId="0432CF58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  <w:tr w14:paraId="26A9C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509951E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23.04.2027.</w:t>
            </w:r>
          </w:p>
        </w:tc>
        <w:tc>
          <w:tcPr>
            <w:tcW w:w="1701" w:type="dxa"/>
            <w:vAlign w:val="center"/>
          </w:tcPr>
          <w:p w14:paraId="6D184DDE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00A6C510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Gornje i Donje Kusonje</w:t>
            </w:r>
          </w:p>
        </w:tc>
        <w:tc>
          <w:tcPr>
            <w:tcW w:w="2268" w:type="dxa"/>
            <w:vAlign w:val="center"/>
          </w:tcPr>
          <w:p w14:paraId="3A0B631F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Jakov Lejčić</w:t>
            </w:r>
          </w:p>
        </w:tc>
      </w:tr>
      <w:tr w14:paraId="76138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7" w:type="dxa"/>
            <w:vAlign w:val="center"/>
          </w:tcPr>
          <w:p w14:paraId="25FAEFE5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23.04.2027.</w:t>
            </w:r>
          </w:p>
        </w:tc>
        <w:tc>
          <w:tcPr>
            <w:tcW w:w="1701" w:type="dxa"/>
            <w:vAlign w:val="center"/>
          </w:tcPr>
          <w:p w14:paraId="1D3E0DEB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petak</w:t>
            </w:r>
          </w:p>
        </w:tc>
        <w:tc>
          <w:tcPr>
            <w:tcW w:w="4252" w:type="dxa"/>
            <w:vAlign w:val="center"/>
          </w:tcPr>
          <w:p w14:paraId="07B18E1D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Mačkovac</w:t>
            </w:r>
          </w:p>
        </w:tc>
        <w:tc>
          <w:tcPr>
            <w:tcW w:w="2268" w:type="dxa"/>
            <w:vAlign w:val="center"/>
          </w:tcPr>
          <w:p w14:paraId="4CEAE5B6">
            <w:pPr>
              <w:jc w:val="center"/>
            </w:pPr>
            <w:r>
              <w:rPr>
                <w:rFonts w:ascii="Arial" w:hAnsi="Arial"/>
                <w:b w:val="0"/>
                <w:sz w:val="18"/>
              </w:rPr>
              <w:t>Viktor Djordjević</w:t>
            </w:r>
          </w:p>
        </w:tc>
      </w:tr>
    </w:tbl>
    <w:p w14:paraId="14CAF8D2">
      <w:pPr>
        <w:jc w:val="right"/>
      </w:pPr>
      <w:r>
        <w:rPr>
          <w:i/>
          <w:sz w:val="16"/>
        </w:rPr>
        <w:t>VOTINA d.o.o. | Raspored dimnjačarske službe</w:t>
      </w:r>
    </w:p>
    <w:sectPr>
      <w:headerReference r:id="rId5" w:type="default"/>
      <w:pgSz w:w="12240" w:h="15840"/>
      <w:pgMar w:top="850" w:right="850" w:bottom="85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elsinki Metronome Std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sinki Metronome Std">
    <w:panose1 w:val="02000400000000000000"/>
    <w:charset w:val="00"/>
    <w:family w:val="auto"/>
    <w:pitch w:val="default"/>
    <w:sig w:usb0="00000003" w:usb1="00000000" w:usb2="00000000" w:usb3="00000000" w:csb0="2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FC7CE">
    <w:pPr>
      <w:pStyle w:val="19"/>
      <w:jc w:val="left"/>
      <w:rPr>
        <w:rFonts w:hint="default"/>
        <w:lang w:val="hr-HR"/>
      </w:rPr>
    </w:pPr>
    <w:r>
      <w:rPr>
        <w:rFonts w:ascii="Arial" w:hAnsi="Arial"/>
        <w:b/>
        <w:sz w:val="32"/>
      </w:rPr>
      <w:t>VOTINA d.o.o.</w:t>
    </w:r>
    <w:r>
      <w:rPr>
        <w:rFonts w:ascii="Arial" w:hAnsi="Arial"/>
        <w:b/>
        <w:sz w:val="32"/>
      </w:rPr>
      <w:br w:type="textWrapping"/>
    </w:r>
    <w:r>
      <w:rPr>
        <w:rFonts w:hint="default"/>
        <w:b/>
        <w:sz w:val="26"/>
        <w:szCs w:val="26"/>
        <w:lang w:val="hr-HR"/>
      </w:rPr>
      <w:t>Trg Gospe Voćinske 11</w:t>
    </w:r>
    <w:r>
      <w:rPr>
        <w:rFonts w:hint="default"/>
        <w:b/>
        <w:sz w:val="26"/>
        <w:szCs w:val="26"/>
        <w:lang w:val="hr-HR"/>
      </w:rPr>
      <w:br w:type="textWrapping"/>
    </w:r>
    <w:r>
      <w:rPr>
        <w:rFonts w:hint="default"/>
        <w:b/>
        <w:sz w:val="26"/>
        <w:szCs w:val="26"/>
        <w:lang w:val="hr-HR"/>
      </w:rPr>
      <w:t>33522 Voćin</w:t>
    </w:r>
    <w:r>
      <w:rPr>
        <w:rFonts w:hint="default"/>
        <w:b/>
        <w:sz w:val="26"/>
        <w:szCs w:val="26"/>
        <w:lang w:val="hr-HR"/>
      </w:rPr>
      <w:br w:type="textWrapping"/>
    </w:r>
    <w:r>
      <w:rPr>
        <w:rFonts w:hint="default"/>
        <w:b/>
        <w:sz w:val="26"/>
        <w:szCs w:val="26"/>
        <w:lang w:val="hr-HR"/>
      </w:rPr>
      <w:t>OIB: 64271779300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D52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0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1389</Words>
  <Characters>9917</Characters>
  <Lines>0</Lines>
  <Paragraphs>0</Paragraphs>
  <TotalTime>2</TotalTime>
  <ScaleCrop>false</ScaleCrop>
  <LinksUpToDate>false</LinksUpToDate>
  <CharactersWithSpaces>10610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Votina d.o.o. Voćin</cp:lastModifiedBy>
  <dcterms:modified xsi:type="dcterms:W3CDTF">2026-09-22T10:00:14Z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eyJoZGlkIjoiMTgxZDRkOTZiY2YwYzVlZDUwNTA4YTZhNzM1NjU0YmEiLCJ1c2VySWQiOiIzNzI4MTQ3MjgxMTY2In0=</vt:lpwstr>
  </property>
  <property fmtid="{D5CDD505-2E9C-101B-9397-08002B2CF9AE}" pid="3" name="KSOProductBuildVer">
    <vt:lpwstr>1033-12.1.0.28485</vt:lpwstr>
  </property>
  <property fmtid="{D5CDD505-2E9C-101B-9397-08002B2CF9AE}" pid="4" name="ICV">
    <vt:lpwstr>D1FABC9F9B1E4CE2B58975F8E6094A1D_12</vt:lpwstr>
  </property>
</Properties>
</file>